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e01" w14:textId="8af3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2017 жылғы 31 наурыздағы № 173 шешімі. Ақтөбе облысының Әділет департаментінде 2017 жылы 11 сәуірде № 5423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Ақтөбе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келесі әлеуметтік қолдау көрсетілсін:</w:t>
      </w:r>
    </w:p>
    <w:bookmarkEnd w:id="1"/>
    <w:bookmarkStart w:name="z4"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5"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несие. </w:t>
      </w:r>
    </w:p>
    <w:bookmarkEnd w:id="3"/>
    <w:bookmarkStart w:name="z6" w:id="4"/>
    <w:p>
      <w:pPr>
        <w:spacing w:after="0"/>
        <w:ind w:left="0"/>
        <w:jc w:val="both"/>
      </w:pPr>
      <w:r>
        <w:rPr>
          <w:rFonts w:ascii="Times New Roman"/>
          <w:b w:val="false"/>
          <w:i w:val="false"/>
          <w:color w:val="000000"/>
          <w:sz w:val="28"/>
        </w:rPr>
        <w:t>
      2. Осы шешім оны алғаш ресми жариялаған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Хамитов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