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61bd" w14:textId="9e66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2008 жылғы 12 мамырдағы № 167 "Жергілікті маңызы бар балық шаруашылығы су айдындарының және учаскелерінің тізбесін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2017 жылғы 22 желтоқсандағы № 455 қаулысы. Ақтөбе облысының Әділет департаментінде 2018 жылғы 15 қаңтарда № 5857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9 шілдедегі "Жануарлар дүниесін қорғау, өсімін молайту және пайдалану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2008 жылғы 12 мамырдағы № 167 "Жергілікті маңызы бар балық шаруашылығы су айдындарының және учаскелерінің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3254 тіркелген, 2008 жылғы 10 маусымдағы "Ақтөбе" және "Актюбинский вестник" газеттерінде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маңызы бар балық шаруашылығы су айдындарының тізбесін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жергілікті маңызы бар балық шаруашылығы су айдындарының тізбесі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"Ақтөбе облысының табиғи ресурстар және табиғатты пайдалануды реттеу басқармасы" мемлекеттік мекемесі заңнамада белгіленген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М.Е.Абдуллинге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22 желтоқсандағы № 455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2008 жылғы 12 мамырдағы № 167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маңызы бар балық шаруашылығы су айдындарының тiзбесi Өзендер: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5"/>
        <w:gridCol w:w="3767"/>
        <w:gridCol w:w="4568"/>
      </w:tblGrid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(салаларымен)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(салаларымен)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(салаларымен)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(салаларымен)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(салаларымен)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Қобда (салаларымен)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(салаларымен)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(салаларымен)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(салаларымен)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(салаларымен)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Қобда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Көлдер: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1"/>
        <w:gridCol w:w="3589"/>
        <w:gridCol w:w="4360"/>
      </w:tblGrid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жері, 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Шалқар-Қарашатау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 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(Шалбар)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 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 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 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 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 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Көренкөл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Жалаңаш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Жалаңаш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Жаркөл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Айкөл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Асаубай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Қырғынкөл 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 Торғай мемлекеттік табиғи қаумал </w:t>
            </w:r>
          </w:p>
        </w:tc>
      </w:tr>
      <w:tr>
        <w:trPr>
          <w:trHeight w:val="3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Қаракөл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 ауданы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қоймалары: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2"/>
        <w:gridCol w:w="3584"/>
        <w:gridCol w:w="4364"/>
      </w:tblGrid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жері, ауданы 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 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 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 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 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 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 ауданы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Әшібек 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 ауданы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 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 ауданы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Мағаджан 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 ауданы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 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 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Айталы 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 ауданы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тоғандар: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1"/>
        <w:gridCol w:w="4322"/>
        <w:gridCol w:w="3667"/>
      </w:tblGrid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жері, ауданы 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Облздравотдел 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 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Көшбике 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 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 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 қаласы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 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 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Яблуновский 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 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 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 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Ақай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Ақай 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№ 1 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 № 2 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Қаратау-1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Қаратау-2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 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 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Беляевская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плотина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Птичник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 карьері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Чугаевск карьері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Айнақарасу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Кенетайсай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 карьері-2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шаруа қожалығының тоғаны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