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dacd" w14:textId="233d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2017 жылғы 1 ақпандағы № 16 "Ақтөбе облысында есептеу аспаптары жоқ тұтынушылар үшін газбен жабдықтау, электрмен жабдықтау, сумен жабдықтау, су бұру және жылумен жабдықтау жөніндегі коммуналдық көрсетілетін қызметтерді тұтыну нормаларын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2017 жылғы 30 қарашадағы № 419 қаулысы. Ақтөбе облысының Әділет департаментінде 2017 жылғы 22 желтоқсанда № 5763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34) тармақшасына, Қазақстан Республикасының 2016 жылғы 6 сәуірдегі "Құқықтық актілер туралы"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2017 жылғы 1 ақпандағы № 16 "Ақтөбе облысында есептеу аспаптары жоқ тұтынушылар үшін газбен жабдықтау, электрмен жабдықтау, сумен жабдықтау, су бұру және жылумен жабдықтау жөніндегі коммуналдық көрсетілетін қызметтерді тұтыну нормаларын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мемлекеттік тіркеу Тізілімінде № 5285 тіркелген, 2017 жылғы 15-16 наурызда "Ақтөбе" және "Актюбинский вестник" газеттерінде жарияланған)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Ақтөбе облысында есептеу аспаптары жоқ тұтынушылар үшін газбен жабдықтау, электрмен жабдықтау, сумен жабдықтау, су бұру және жылумен жабдықтау жөніндегі коммуналдық көрсетілетін қызметтерді тұтыну 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энергетика және тұрғын-үй коммуналдық шаруашылығы басқармасы"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Ақтөбе облысы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орынбасары С.Т.Төленбергеновке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оның алғашқы ресми жарияланған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2017 жылғы "30" қарашадағы № 419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2017 жылғы 1 ақпандағы № 16 қаулысымен бекітілді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облысында есептеу аспаптары жоқ тұтынушылар үшін газбен жабдықтау жөніндегі коммуналдық көрсетілетін қызметті тұтыну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4208"/>
        <w:gridCol w:w="3909"/>
        <w:gridCol w:w="3121"/>
      </w:tblGrid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Газды (тауарлық газ) тұтыну сипаттамасы 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плитасы және орталықтандырылған ыстық су болғанда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адамға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9,74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плитасы және газды су жылытқыш (орталықтандырылған ыстық су болмағанда) болғанда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адамға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24,09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плитасы болғанда және орталықтандырылған ыстық су мен газды су жылытқыш болмағанда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адамға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14,35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жылыту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жылыту ауданының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-не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Тауарлық газды тұтыну нормалары Қазақстан Республикасы Үкіметінің 2012 жылғы 9 шілдедегі № 927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Тауарлық және сұйытылған мұнай газын тұтыну нормаларын есептеу мен бекіту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есептелген.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облысында есептеу аспаптары жоқ тұтынушылар үшін электрмен жабдықтау жөніндегі коммуналдық көрсетілетін қызметті тұтыну нормалары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44"/>
        <w:gridCol w:w="1601"/>
        <w:gridCol w:w="1601"/>
        <w:gridCol w:w="1602"/>
        <w:gridCol w:w="1602"/>
        <w:gridCol w:w="1602"/>
        <w:gridCol w:w="1602"/>
        <w:gridCol w:w="1602"/>
      </w:tblGrid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</w:t>
            </w:r>
          </w:p>
        </w:tc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жай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бөлмелі жатақхана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бөлмелі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бөлмелі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бөлмелі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бөлмелі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бөлмелі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бөлмелі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Шамдар саны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кВт.сағ.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кВт.сағ.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кВт.сағ.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кВт.сағ.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кВт.сағ.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кВт.сағ.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кВт.сағ.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кВт.сағ.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кВт.сағ.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кВт.сағ.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кВт.сағ.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кВт.сағ.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кВт.сағ.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кВт.сағ.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орташа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кВт.сағ.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Электр энергиясы шығындарының нормалары Қазақстан Республикасы Ұлттық экономика министрінің 2015 жылғы 13 қаңтардағы № 15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Қазақстан Республикасының Әділет министрлігінде 2015 жылы 20 ақпанда № 10313 болып тіркелген, Есептеу аспаптары жоқ тұтынушылар үшін электрмен жабдықтау және жылумен жабдықтау бойынша коммуналдық қызметтерді тұтыну нормаларын есептеудің үлгі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есептелген.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облысында есептеу аспаптары жоқ тұтынушылар үшін сумен жабдықтау, су бұру жөніндегі коммуналдық көрсетілетін қызметтерді тұтыну нормалары Ақтөбе қаласы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7"/>
        <w:gridCol w:w="5339"/>
        <w:gridCol w:w="1710"/>
        <w:gridCol w:w="3804"/>
      </w:tblGrid>
      <w:tr>
        <w:trPr>
          <w:trHeight w:val="30" w:hRule="atLeast"/>
        </w:trPr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сипаты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жабдықтау/су бұру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Ванналармен, қолжуғыштармен және раковиналармен жабдықталған, орталықтандырылған ыстық және салқын суы бар тұрғын үйлер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160/260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Душтармен, қолжуғыштармен және раковиналармен жабдықталған, орталықтандырылған ыстық және салқын суы бар тұрғын үйлер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200/285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секцияда тұрғын бөлмелер, қабаттардағы ортақ ас үйлер және душ бөлімдері, орталықтандырылған ыстық және салқын суы бар жатақханалар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100/180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душтары, су құбыры және кәріз жұйесі бар жатақханалар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100/100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Газды су жылытқыштары, су құбыры және кәріз жүйесі бар тұрғын үйлер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225/225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отынмен жұмыс істейтін су жылытқыштары, су құбыры және кәріз жүйесі бар тұрғын үйлер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180/180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Бойлер, су құбыры және кәріз жүйесі бар тұрғын үйлер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200/200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Маусымдық ыстық су, ванна, су құбыры және кәріз жүйесі бар тұрғын үйлер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160/260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жабдықталған, су құбыры және кәріз жүйесі бар тұрғын үйлер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150/150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Душсыз, су құбыры және кәріз жүйесі бар тұрғын үйлер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120/120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жүйесіз, газбен жабдықталған және су құбыры бар тұрғын үйлер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150/-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жүйесіз, су құбыры бар тұрғын үйлер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80/-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су тарату колонкаларынан суды пайдалану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50/-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 ауданы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5989"/>
        <w:gridCol w:w="1674"/>
        <w:gridCol w:w="3725"/>
      </w:tblGrid>
      <w:tr>
        <w:trPr>
          <w:trHeight w:val="30" w:hRule="atLeast"/>
        </w:trPr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сипаты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жабдықтау/су бұру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 кезінде маусымдық ыстық су, ванналармен, душтармен, қолжуғыштармен және раковиналармен жабдықталған орталықтандырылғансу ыстық және салқын суы бар тұрғын үйлер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190/295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жылытқыштары, су құбыры және кәріз жүйесі бар тұрғын үйлер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210/210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жүйесіз, газбен жабдықталған және су құбыры бар тұрғын үйлер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75/-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су тарату колонкаларынан суды пайдалану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Әйтеке би ауданы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5944"/>
        <w:gridCol w:w="1686"/>
        <w:gridCol w:w="3751"/>
      </w:tblGrid>
      <w:tr>
        <w:trPr>
          <w:trHeight w:val="30" w:hRule="atLeast"/>
        </w:trPr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сипаты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жабдықтау/су бұру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Ванналармен, душтармен, қолжуғыштармен, раковиналармен және газбен жабдықталған, су құбыры және кәріз жүйесі (септик) бар тұрғын үйлер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120/120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жүйесіз, су құбыры бар тұрғын үйлер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75/-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су тарату колонкаларынан суды пайдалану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39/-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1"/>
        <w:gridCol w:w="4484"/>
        <w:gridCol w:w="2551"/>
        <w:gridCol w:w="3874"/>
      </w:tblGrid>
      <w:tr>
        <w:trPr>
          <w:trHeight w:val="30" w:hRule="atLeast"/>
        </w:trPr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сипаты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жабдықтау/су бұру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жүйесіз, газбен жабдықталған және су құбыры бар тұрғын үйлер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124/-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жүйесіз, су құбыры бар тұрғын үйлер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75/-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су тарату колонкаларынан суды пайдалану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50/-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3942"/>
        <w:gridCol w:w="3025"/>
        <w:gridCol w:w="3684"/>
      </w:tblGrid>
      <w:tr>
        <w:trPr>
          <w:trHeight w:val="30" w:hRule="atLeast"/>
        </w:trPr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сипаты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жабдықтау/су бұру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жүйесіз, су құбыры бар тұрғын үйлер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75/-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су тарату колонкаларынан суды пайдалану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50/-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ауданы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"/>
        <w:gridCol w:w="4923"/>
        <w:gridCol w:w="1957"/>
        <w:gridCol w:w="4353"/>
      </w:tblGrid>
      <w:tr>
        <w:trPr>
          <w:trHeight w:val="30" w:hRule="atLeast"/>
        </w:trPr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сипаты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жабдықтау/су бұру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жүйесіз, ваннасыз, газбен жабдықталмаған, су құбыры бар тұрғын үйлер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75/-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жүйесіз, газбен жабдықталған, су құбыры бар тұрғын үйлер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100/-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Ванналармен, электр бойлермен және газбен жабдықталған, су құбыры және кәріз жүйесі бар тұрғын үйлер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180/180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Газды су жылытқыштарымен және ванналармен жабдықталған, су құбыры және кәріз жүйесі бар тұрғын үйлер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210/210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Маусымдық ыстық су, ванна, су құбыры және кәріз жүйесі бар тұрғын үйлер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140/245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су тарату колонкаларынан суды пайдалану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50/-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6581"/>
        <w:gridCol w:w="1867"/>
        <w:gridCol w:w="2835"/>
      </w:tblGrid>
      <w:tr>
        <w:trPr>
          <w:trHeight w:val="30" w:hRule="atLeast"/>
        </w:trPr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сипаты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жабдықтау/су бұру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Ванналармен, душтармен, қолжуғыштармен, раковиналармен және газбен жабдықталған, су құбыры және кәріз жүйесі (септик) бар тұрғын үйлер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128/-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жүйесіз, су құбыры бар тұрғын үйлер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75/-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су тарату колонкаларынан суды пайдалану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40/-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ауданы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5725"/>
        <w:gridCol w:w="2146"/>
        <w:gridCol w:w="3259"/>
      </w:tblGrid>
      <w:tr>
        <w:trPr>
          <w:trHeight w:val="30" w:hRule="atLeast"/>
        </w:trPr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сипаты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жабдықтау/су бұру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Ваннасыз, су құбыры бар тұрғын үйлер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76/-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жабдықталған және су құбыры бар тұрғын үйлер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103/-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Газды су жылытқыштарымен, душтармен және ванналармен жабдықталған, кәріз жүйесі мен су құбыры бар тұрғын үйлер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125/-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су тарату колонкаларынан суды пайдалану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40/-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Мұғалжар ауданы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3952"/>
        <w:gridCol w:w="1786"/>
        <w:gridCol w:w="5589"/>
      </w:tblGrid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сипаты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жабдықтау/су бұру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жабдықталған, су құбыры және кәріз жүйесі бар тұрғын үйлер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120/120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жылытқыштарымен және газбен жабдықталған, су құбыры және кәріз жүйесі бар тұрғын үйлер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135/135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Душсыз, ванналармен, су құбыры және кәріз жүйесі бар тұрғын үйлер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108,5/108,5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жүйесіз, газбен жабдықталған және су құбыры бар тұрғын үйлер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80/-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жүйесіз, су құбыры бар тұрғын үйлер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75/-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су тарату колонкаларынан суды пайдалану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40/-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Ойыл ауданы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5447"/>
        <w:gridCol w:w="2165"/>
        <w:gridCol w:w="3508"/>
      </w:tblGrid>
      <w:tr>
        <w:trPr>
          <w:trHeight w:val="30" w:hRule="atLeast"/>
        </w:trPr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сипаты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жабдықтау/су бұру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жүйесіз, су құбыры бар тұрғын үйлер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50/-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және кәріз жүйесі бар тұрғын үйлер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55/55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жылытқыштарымен, ванналармен және қолжуғыштармен жабдықталған, су құбыры және кәріз жүйесі бар тұрғын үйлер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80/80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жылытқыштарымен, душтармен және қолжуғыштармен жабдықталған, су құбыры және кәріз жүйесі бар тұрғын үйлер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90/90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3912"/>
        <w:gridCol w:w="2225"/>
        <w:gridCol w:w="4950"/>
      </w:tblGrid>
      <w:tr>
        <w:trPr>
          <w:trHeight w:val="30" w:hRule="atLeast"/>
        </w:trPr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сипаты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жабдықтау/су бұру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жабдықталған, су құбыры және кәріз жүйесі бар тұрғын үйлер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190/190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жылытқыштары, су құбыры және кәріз жүйесі бар тұрғын үйлер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230/230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Ваннасыз, су құбыры және кәріз жүйесі бар тұрғын үйлер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160/160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жүйесіз, газбен жабдықталған және су құбыры бар тұрғын үйлер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95/-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жүйесіз, су құбыры бар тұрғын үйлер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70/-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су тарату колонкаларынан суды пайдалану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 ауданы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7"/>
        <w:gridCol w:w="4519"/>
        <w:gridCol w:w="1911"/>
        <w:gridCol w:w="4253"/>
      </w:tblGrid>
      <w:tr>
        <w:trPr>
          <w:trHeight w:val="30" w:hRule="atLeast"/>
        </w:trPr>
        <w:tc>
          <w:tcPr>
            <w:tcW w:w="1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сипаты</w:t>
            </w:r>
          </w:p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жабдықтау/су бұру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Ванналармен, қолжуғыштармен және раковиналармен жабдықталған, орталықтандырылған ыстық және салқын суы бар тұрғын үйлер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173/278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душтары, су құбыры және кәріз жұйесі бар жатақханалар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35/85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тұрғын бөлмеде ванналарымен, су құбыры және кәріз жұйесі бар жатақханалар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80/140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Газды су жылытқыштармен және ванналармен жабдықталған, су құбыры және кәріз жүйесі бар тұрғын үйлер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160/160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Бойлер, су құбыры және кәріз жүйесі бар тұрғын үйлер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190/190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Ваннасыз, су құбыры және кәріз жүйесі бар тұрғын үйлер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105/105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жүйесіз, су құбыры бар тұрғын үйлер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60/-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жүйесіз (септик), орталықтандырылған ыстық және салқын суы бар тұрғын үйлер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80/-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жүйесіз (септик), су құбыры бар тұрғын үйлер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88/-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су тарату колонкаларынан суды пайдалану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40/-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4741"/>
        <w:gridCol w:w="2005"/>
        <w:gridCol w:w="4461"/>
      </w:tblGrid>
      <w:tr>
        <w:trPr>
          <w:trHeight w:val="30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сипаты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жабдықтау/су бұру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Газды су жылытқыштарымен және ванналармен жабдықталған, су құбыры және кәріз жүйесі бар тұрғын үйлер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190/190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жабдықталған, ваннасыз, су құбыры және кәріз жүйесі бар тұрғын үйлер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120/120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жүйесіз, газбен жабдықталған, су құбыры бар тұрғын үйлер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90/-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су тарату колонкаларынан суды пайдалану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литр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50/-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Ақтөбе облысындағы суару маусымының үй маңындағы учаскелерінің суару нормасы 1 соткаға 57,5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Сумен жабдықтау және су бұру жөніндегі коммуналдық көрсетілетін қызметтерді тұтыну нормалары Қазақстан Республикасы Ұлттық экономика министрінің 2015 жылғы 31 наурыздағы № 292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Қазақстан Республикасының Әділет министрлігінде 2015 жылы 12 мамырда № 11017 болып тіркелген, Есепке алу аспаптары жоқ тұтынушылар үшін сумен жабдықтау және су бұру жөніндегі коммуналдық көрсетілетін қызметтерді тұтыну нормаларын есептеудің үлгі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Құрылыс және тұрғын үй-коммуналдық шаруашылық істері агенттігі Төрағасының 2011 жылғы 26 қыркүйектегі № 354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Қазақстан Республикасы Әділет министрлігінде 2011 жылы 17 қазанда № 7257 болып тіркелген, Сумен жабдықтау және су бұру жөнінде көрсетілген қызметтің көлемін есептеу </w:t>
      </w:r>
      <w:r>
        <w:rPr>
          <w:rFonts w:ascii="Times New Roman"/>
          <w:b w:val="false"/>
          <w:i w:val="false"/>
          <w:color w:val="000000"/>
          <w:sz w:val="28"/>
        </w:rPr>
        <w:t>әдістемесіне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есептелген.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облысында есептеу аспаптары жоқ тұтынушылар үшін жылумен жабдықтау жөніндегі коммуналдық көрсетілетін қызметті тұтыну нормалары Ақтөбе қаласы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3002"/>
        <w:gridCol w:w="2375"/>
        <w:gridCol w:w="3171"/>
        <w:gridCol w:w="3172"/>
      </w:tblGrid>
      <w:tr>
        <w:trPr>
          <w:trHeight w:val="30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сипаты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кезеңі үшін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жылытылмайтын кезең үшін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үйлерді жылыту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 Гкал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0,0344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Қолжуғыштар, жуғыштар және ванналармен жабдықталған тұрғын үйлер үшін ыстық сумен жабдықтау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айына Гкал / тәулігіне 1 адамға литр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0,1830/100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0,1464/100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Қолжуғыштар, жуғыштар және душтармен жабдықталған тұрғын үйлер үшін ыстық сумен жабдықтау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айына Гкал / тәулігіне 1 адамға литр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0,1556/85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0,1244/85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секцияда тұрғын бөлмелер, қабаттардағы ортақ ас үйлер және душ бөлімдері бар жатақханалар үшін ыстық сумен жабдықтау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айына Гкал / тәулігіне 1 адамға литр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0,1464/80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0,1171/80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сумен жабдықтау үшін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суды жылытуға жылу энергиясының шығыны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-ге Гкал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 ауданы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3898"/>
        <w:gridCol w:w="2657"/>
        <w:gridCol w:w="3188"/>
        <w:gridCol w:w="1908"/>
      </w:tblGrid>
      <w:tr>
        <w:trPr>
          <w:trHeight w:val="3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сипаты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кезеңі үшін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жылытылмайтын кезең үшін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үйлерді жылыту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 Гкал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 кезінде маусымдық ыстық су, ванналармен, душтармен, қолжуғыштармен және жуғыштармен жабдықталған тұрғын үйлер үшін ыстық сумен жабдықтау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айына Гкал / тәулігіне 1 адамға литр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0,189/105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сумен жабдықтау үшін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суды жылытуға жылу энергиясының шығыны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-ге Гкал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4"/>
        <w:gridCol w:w="1744"/>
        <w:gridCol w:w="4648"/>
        <w:gridCol w:w="4164"/>
      </w:tblGrid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сипаты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үйлерді жылыту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 Гкал 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ауданы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3011"/>
        <w:gridCol w:w="2937"/>
        <w:gridCol w:w="3525"/>
        <w:gridCol w:w="2110"/>
      </w:tblGrid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сипаты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кезеңі үшін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жылытылмайтын кезең үшін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үйлерді жылыту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 Гкал 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Ванналармен жабдықталған су құбыры және кәріз жүйесі бар тұрғын үйлер үшін ыстық сумен жабдықтау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айына Гкал / тәулігіне 1 адамға литр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0,184/105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сумен жабдықтау үшін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суды жылытуға жылу энергиясының шығыны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-ге Гкал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Мұғалжар ауданы, Қандыағаш қаласы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7"/>
        <w:gridCol w:w="1507"/>
        <w:gridCol w:w="4017"/>
        <w:gridCol w:w="5269"/>
      </w:tblGrid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сипаты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үйлерді жылыту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 Гкал 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Мұғалжар ауданы, Ембі қаласы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7"/>
        <w:gridCol w:w="1327"/>
        <w:gridCol w:w="3536"/>
        <w:gridCol w:w="6110"/>
      </w:tblGrid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сипаты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үйлерді жылыту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 Гкал 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0,023924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Мұғалжар ауданы, Жем қаласы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7"/>
        <w:gridCol w:w="1327"/>
        <w:gridCol w:w="3536"/>
        <w:gridCol w:w="6110"/>
      </w:tblGrid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сипаты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үйлерді жылыту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 Гкал 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0,017595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7"/>
        <w:gridCol w:w="1507"/>
        <w:gridCol w:w="4017"/>
        <w:gridCol w:w="5269"/>
      </w:tblGrid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сипаты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үйлерді жылыту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 Гкал 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 ауданы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3081"/>
        <w:gridCol w:w="2355"/>
        <w:gridCol w:w="3144"/>
        <w:gridCol w:w="3145"/>
      </w:tblGrid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сипаты</w:t>
            </w:r>
          </w:p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кезеңі үшін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жылытылмайтын кезең үшін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үйлерді жылыту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 Гкал 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0,0258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Қолжуғыштар, жуғыштар және ванналармен жабдықталған тұрғын үйлер үшін ыстық сумен жабдықтау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айына Гкал / тәулігіне 1 адамға литр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0,1746/105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0,1397/105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душтармен, су құбыры және кәріз жүйесі бар жатақханалар үшін ыстық сумен жабдықтау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айына Гкал / тәулігіне 1 адамға литр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0,0831/50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0,0665/50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тұрғын ұйымдарда ванналарымен, су құбыры және кәріз жүйесі бар жатақханалар үшін ыстық сумен жабдықтау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айына Гкал / тәулігіне 1 адамға литр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0,0998/60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0,0798/60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жүйесіз (септик), орталықтандырылған ыстық және салқын суы бар тұрғын үйлер үшін ыстық сумен жабдықтау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айына Гкал / тәулігіне 1 адамға литр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0,0366/22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0,0293/22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сумен жабдықтау үшін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суды жылытуға жылу энергиясының шығыны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-ге Гкал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7"/>
        <w:gridCol w:w="1507"/>
        <w:gridCol w:w="4017"/>
        <w:gridCol w:w="5269"/>
      </w:tblGrid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сипаты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үйлерді жылыту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 Гкал 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Жылу энергиясы шығындарының нормалары Қазақстан Республикасы Ұлттық экономика министрінің 2015 жылғы 13 қаңтардағы № 15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Қазақстан Республикасының Әділет министрлігінде 2015 жылы 20 ақпанда № 10313 болып тіркелген, Есептеу аспаптары жоқ тұтынушылар үшін электрмен жабдықтау және жылумен жабдықтау бойынша коммуналдық қызметтерді тұтыну нормаларын есептеудің үлгі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Энергетика министрінің 2014 жылғы 18 желтоқсандағы № 211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Қазақстан Республикасы Әділет министрлігінде 2015 жылы 12 ақпанда № 10234 болып тіркелген, Жылу энергиясын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есептелген.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Ыстық суды тұтыну нормалары Қазақстан Республикасы Табиғи монополияларды реттеу агенттігі төрағасының м.а. 2013 жылғы 17 қыркүйектегі № 284-НҚ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Қазақстан Республикасының Әділет министрлігінде 2013 жылы 7 қарашада № 8887 болып тіркелген, Табиғи монополия субъектілерінің жылу энергиясымен жабдықтау жөніндегі реттеліп көрсетілетін қызметтеріне тарифтер немесе олардың шектi деңгейлерiн есептеу </w:t>
      </w:r>
      <w:r>
        <w:rPr>
          <w:rFonts w:ascii="Times New Roman"/>
          <w:b w:val="false"/>
          <w:i w:val="false"/>
          <w:color w:val="000000"/>
          <w:sz w:val="28"/>
        </w:rPr>
        <w:t>әдістемесіне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есептелген.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