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b72e" w14:textId="117b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Сатып алынатын ауылшаруашылық өнімінің бірлігіне арналған субсидиялар нормативін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2017 жылғы 3 қазандағы № 347 қаулысы. Ақтөбе облысының Әділет департаментінде 2017 жылғы 18 қазанда № 5678 болып тіркелді. Күші жойылды - Ақтөбе облысы әкімдігінің 2019 жылғы 18 қазандағы № 437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18.10.2019 № 437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12-6) тармақшасына, Қазақстан Республикасы Ауыл шаруашылығы министрінің 2014 жылғы 26 қарашадағы № 3-2/615 "Өндеуші кәсіпорындардың ауылшаруашылық өнімін тереңдете өңдеп өнім өндіруі үшін оны сатып алу шығындарын субсидиялау қағидаларын бекіту туралы" нормативтік құқықтық актілерді мемлекеттік тіркеу Тізілімінде № 10087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сатып алынатын ауылшаруашылық өнімінің бірлігіне арналған субсидиялар нормативі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М. Е. Абдуллинге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2017 жылғы 3 қазандағы № 347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ауылшаруашылық өнімінің бірлігіне арналған </w:t>
      </w:r>
      <w:r>
        <w:br/>
      </w:r>
      <w:r>
        <w:rPr>
          <w:rFonts w:ascii="Times New Roman"/>
          <w:b/>
          <w:i w:val="false"/>
          <w:color w:val="000000"/>
        </w:rPr>
        <w:t>субсидиялар нормативі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1"/>
        <w:gridCol w:w="1976"/>
        <w:gridCol w:w="2525"/>
        <w:gridCol w:w="5758"/>
      </w:tblGrid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 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Шикізатқа қайта есептелген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нормативтері (теңге/литр, теңге/кг)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*31 тонна сары май өндірісіне.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