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1957" w14:textId="eef1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2012 жылғы 3 қыркүйектегі № 315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қаулысынаөзгерісенгізу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18 қыркүйектегі № 324 қаулысы. Ақтөбе облысының Әділет департаментінде 2017 жылғы 11 қазанда № 5674 болып тіркелді. Күші жойылды - Ақтөбе облысы әкімдігінің 2025 жылғы 4 желтоқсандағы № 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04.12.2025 № 266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2012 жылғы 3 қыркүйектегі № 315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3413 тіркелген, 2012 жылғы 18 қыркүйекте "Ақтөбе" және "Актюбинский вестник" газеттерінде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дін істері басқармасы" мемлекеттік мекемесі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Е.Ж. Нұрғалиевке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18 қыркүйектегі № 324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03.09.2012 жылғы № 315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мекен-жайы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"Нұрдаулет"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46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 бизнес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87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"Планета знаний"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79 үй, № 1 пәтер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32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"Жилгородской" базары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№ 7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"Әнуар" базары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 Қалдаяқов көшесі, № 26 а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"Нектар"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мөлтек ауданы, Н. Шәйкенов көшесі, № 86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"Березка"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№ 50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"Мұхамедқазы Хазірет Меңдіқұлұлы" мешіті жанындағы сауда нүктесі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қаласы, А.Байтұрсынов көшесі № 23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"Ляззат"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ауылы, Т.Жүргенов көшесі, № 62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ауылы, Барақ батыр көшесі, № 38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"Жарқынай"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Әбілқайыр хан көшесі, № 67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ауылы, Әбілқайыр хан көшесі, № 47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ауылы, С. Сейфуллин көшесі, № 8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ауылы, Байғанин көшесі, № 122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"Алаң" базары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қаласы, Жастық мөлтек ауданы, № 16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қаласы, Б. Момышұлы көшесі, №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қаласы, Б. Момышұлы көшесі, № 25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 Ә. Молдағұлова көшесі, № 56 үй, № 53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қаласы, Ә. Молдағұлова көшесі, № 56 үй, № 53 пәтер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ауылы, Көкжар көшесі, № 52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"Досжан ишан" мешіті жанындағы "Мұсылман тауарлары" сауда нүктесі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кенті, Н. Байғанин көшесі, № 27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қаласы, М. Әуезов көшесі, № 1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М. Әуезов көшесі, № 1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"Сұңқар"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Әйтеке би көшесі, № 6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