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7e60" w14:textId="95b7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14 тамыздағы № 195 шешімі. Ақтөбе облысының Әділет департаментінде 2017 жылғы 25 тамызда № 5635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актілерді мемлекеттік тіркеу тізілімінде № 5191 тіркелген, 2017 жылғы 10, 11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"144 085 419,2" деген сандар "144 585 419,2" деген сандармен ауыстырылсын, оның ішінде:</w:t>
      </w:r>
    </w:p>
    <w:p>
      <w:pPr>
        <w:spacing w:after="0"/>
        <w:ind w:left="0"/>
        <w:jc w:val="both"/>
      </w:pPr>
      <w:r>
        <w:rPr>
          <w:rFonts w:ascii="Times New Roman"/>
          <w:b w:val="false"/>
          <w:i w:val="false"/>
          <w:color w:val="000000"/>
          <w:sz w:val="28"/>
        </w:rPr>
        <w:t>
      салықтық түсімдер бойынша -</w:t>
      </w:r>
    </w:p>
    <w:p>
      <w:pPr>
        <w:spacing w:after="0"/>
        <w:ind w:left="0"/>
        <w:jc w:val="both"/>
      </w:pPr>
      <w:r>
        <w:rPr>
          <w:rFonts w:ascii="Times New Roman"/>
          <w:b w:val="false"/>
          <w:i w:val="false"/>
          <w:color w:val="000000"/>
          <w:sz w:val="28"/>
        </w:rPr>
        <w:t>
      "35 229 122" деген сандар "35 729 122"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"142 599 935,5" деген сандар "143 729 741,5"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"7 651 561" деген сандар "7 021 755" деген сандармен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"8 607 709" деген сандар "7 977 903" деген сандармен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"601 819" деген сандар "597 958" деген сандармен ауыстырылсын; </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"1 194 496" деген сандар "1 263 582" деген сандармен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"1 207 787,7" деген сандар "1 231 525,4" деген сандармен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"1 110 375" деген сандар "1 024 562" деген сандармен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"40 072" деген сандар "39 092" деген сандармен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"3 021 246,2" деген сандар "2 920 246,2" деген сандармен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"2 250 000" деген сандар "1 683 200" деген сандармен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"637 190" деген сандар "653 411" деген сандармен ауыстырылсын;</w:t>
      </w:r>
    </w:p>
    <w:p>
      <w:pPr>
        <w:spacing w:after="0"/>
        <w:ind w:left="0"/>
        <w:jc w:val="both"/>
      </w:pPr>
      <w:r>
        <w:rPr>
          <w:rFonts w:ascii="Times New Roman"/>
          <w:b w:val="false"/>
          <w:i w:val="false"/>
          <w:color w:val="000000"/>
          <w:sz w:val="28"/>
        </w:rPr>
        <w:t xml:space="preserve">
      және мынадай мазмұндағы абзацтармен толықтырылсын: </w:t>
      </w:r>
    </w:p>
    <w:p>
      <w:pPr>
        <w:spacing w:after="0"/>
        <w:ind w:left="0"/>
        <w:jc w:val="both"/>
      </w:pPr>
      <w:r>
        <w:rPr>
          <w:rFonts w:ascii="Times New Roman"/>
          <w:b w:val="false"/>
          <w:i w:val="false"/>
          <w:color w:val="000000"/>
          <w:sz w:val="28"/>
        </w:rPr>
        <w:t>
      "мемлекеттік білім беру мекемелері үшін оқулықтар сатып алуға - 140 000 мың теңге;</w:t>
      </w:r>
    </w:p>
    <w:p>
      <w:pPr>
        <w:spacing w:after="0"/>
        <w:ind w:left="0"/>
        <w:jc w:val="both"/>
      </w:pPr>
      <w:r>
        <w:rPr>
          <w:rFonts w:ascii="Times New Roman"/>
          <w:b w:val="false"/>
          <w:i w:val="false"/>
          <w:color w:val="000000"/>
          <w:sz w:val="28"/>
        </w:rPr>
        <w:t>
      қалаiшiлiк қоғамдық жолаушылар тасымалдарын ұйымдастыруға - 1 000 000 мың теңге;</w:t>
      </w:r>
    </w:p>
    <w:p>
      <w:pPr>
        <w:spacing w:after="0"/>
        <w:ind w:left="0"/>
        <w:jc w:val="both"/>
      </w:pPr>
      <w:r>
        <w:rPr>
          <w:rFonts w:ascii="Times New Roman"/>
          <w:b w:val="false"/>
          <w:i w:val="false"/>
          <w:color w:val="000000"/>
          <w:sz w:val="28"/>
        </w:rPr>
        <w:t>
      балаларға қосымша білім беруге - 22 100 мың теңге.".</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"400 000" деген сандар "200 000" деген сандармен ауыстырылсын;</w:t>
      </w:r>
    </w:p>
    <w:bookmarkStart w:name="z7"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ЕЛЕУОВ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14 тамыздағы № 195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144 585 419,2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4 432 814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8 287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3 307 527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104 423 483,2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7"/>
        <w:gridCol w:w="890"/>
        <w:gridCol w:w="6208"/>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143 729 741,5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7 971 118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21 248 680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6 077 531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5 679 018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2 800 223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3 351 490,6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767 756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17 242 593,3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11 047 789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10 858 164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6 194 804,3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5 802 331,3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3 403 075,4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3 863 552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12 349 184,6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10 024 207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5 826 368,8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5 826 368,8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4 197 838,2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4 196 238,2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3 920 246,2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3 929 255,1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2 196 128,1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-6 166 077,3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6 166 077,3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14 тамыздағы № 195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2 –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110 979 103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36 241 514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3 355 721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3 338 164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71 381 868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36"/>
        <w:gridCol w:w="1188"/>
        <w:gridCol w:w="1050"/>
        <w:gridCol w:w="5529"/>
        <w:gridCol w:w="29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110 623 628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21 706 755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293 565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293 565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8 544 315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5 068 336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5 727 225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6 116 400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3 356 826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2 073 655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2 019 175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9 446 438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3 578 941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3 725 693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3 221 974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6 312 663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3 767 399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1 385 979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5 351 413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2 241 620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20 555 396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1 215 499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19 184 002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-4 276 030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60"/>
        <w:gridCol w:w="960"/>
        <w:gridCol w:w="960"/>
        <w:gridCol w:w="3417"/>
        <w:gridCol w:w="5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14 тамыздағы № 195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3 - 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108 233 520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37 207 884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8 519 886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8 519 886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3 434 023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3 416 479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67 591 613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59 936 613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59 936 613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36"/>
        <w:gridCol w:w="1188"/>
        <w:gridCol w:w="1050"/>
        <w:gridCol w:w="5496"/>
        <w:gridCol w:w="33"/>
        <w:gridCol w:w="29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108 778 320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1 448 761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1 149 948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17 010 657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624 721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5 730 758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6 575 913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2 772 592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3 357 746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2 074 575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2 019 808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5 805 828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178 848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6 081 732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4 072 997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2 030 545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38 296 106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37 080 388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1027"/>
        <w:gridCol w:w="3656"/>
        <w:gridCol w:w="45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22"/>
        <w:gridCol w:w="11"/>
        <w:gridCol w:w="3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