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218" w14:textId="3636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Таразы Қаленқызының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172 қаулысы және Ақтөбе облыстық мәслихатының 2017 жылғы 30 мамырдағы № 145 шешімі. Ақтөбе облысының Әділет департаментінде 2017 жылғы 4 шілдеде № 5569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Таразы Қаленқызының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172/145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Таразы Қаленқызының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