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35e7" w14:textId="0483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25 желтоқсандағы № 6С-23/11 шешімі. Ақмола облысының Әділет департаментінде 2018 жылғы 5 қаңтарда № 6275 болып тіркелді. Күші жойылды - Ақмола облысы Бурабай аудандық мәслихатының 2018 жылғы 20 сәуірдегі № 6С-26/11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20.04.2018 </w:t>
      </w:r>
      <w:r>
        <w:rPr>
          <w:rFonts w:ascii="Times New Roman"/>
          <w:b w:val="false"/>
          <w:i w:val="false"/>
          <w:color w:val="ff0000"/>
          <w:sz w:val="28"/>
        </w:rPr>
        <w:t>№ 6С-26/11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Бурабай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шаруашылық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бойынша 2018-2019 жылдарға арналған жайылымдарды басқару және оларды пайдалану жөніндегі жоспар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Бурабай ауданының аумағында жайылымдардың орналасу схемасы (картасы)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 сыртқы және ішкі шекаралары мен алаңдары, жайылымдық инфрақұрылым объектілері белгіленген картасы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(Бурабай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Бурабай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жайылымдардың орналасу схемасына (картасына) беріліп отырған жер учаскілерінің меншік иелерінің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7944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аты-жөні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Қойшыбай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Андрей Андреевич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Қарағаев Сабыр Назымбекұлы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Маржықпаев Ермек Борамбайұлы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Айгүл Қайыргелдіқызы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Шоқан Жанатұлы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Николай Александрович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"Аймақ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"Аграрий Сары-арқа"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"Релка" жауапкершілігі шектеулі серіктестігі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жайылымдардың орналасу схемасына (картасына) беріліп отырған жер учаскілерінің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1"/>
        <w:gridCol w:w="9639"/>
      </w:tblGrid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аты-жөні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Ахриев Магамед Джабралиевич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Ғалиақпаров Жылқыбай Төлегенұлы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Жарқымбекова Гаухар Төлегенқызы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Живушко Станислав Эдуардович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Қайырғожин Рустам Садырұлы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Саржан Шабденұлы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Қасымова Марзия Сайранқызы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Қожахметов Кенжебек Төлеуұлы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Көшеғұлов Кенжебек Әубәкірұлы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Құлағнанов Зейнолла Төкенұлы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Машрапов Сейтбек Қаріполлинұлы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Бейсенбай Мұсайыпұлы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Нарижний Валерий Васильевич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Шутова Елена Владимировна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 Болат Дәулетбекұлы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Әбдіғожин Амангелді Қабиденұлы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Апсаметова Гаухар Сәрсенбайқызы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Наталья Ивановна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Таңқурай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Великих Николай Николаевич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Владимир Степанович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Аманжол Ережепұлы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Дүйсембаев Сұңғат Дәулетұлы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Дүйсембаев Амангелді Қажыбайұлы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Жәкенов Аян Қайратұлы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Жанов Арман Кенелұлы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Жуваров Серік Жұмаділұлы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Жұмағожин Жанат Сәрсенбайұлы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Қабдуллин Асқар Кәрімұлы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Қазкенова Айгүл Амангелдіқызы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Қапезов Ербол Дауылбайұлы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Қапезов Кайролла Қалымұлы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Қапезов Сансызбай Қалымұлы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Құлмаған Балташұлы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Қиса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Мұхомадин Кенжебек Кәрімұлы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Нұрланов Абай Алшынбайұлы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Орынбай Белгібайұлы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Тілеужан Сейтжанұлы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Тишков Олег Васильевич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 Николай Анатольевич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Хашиев Магомед Абдурахманович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Шағиұлы Берікбол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Әлмағамбетов Амангелді Сейілханұлы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Даниленко Дмитрий Васильевич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Жұмағұлов Марат Саниғалұлы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Кокуров Амангелді Кұрманкейұлы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Василий Валентинович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Сағандықов Уәлихан Қабдіуәлиұлы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Темирғалиев Жолдас Абайханұлы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Чемезов Василий Анатольевич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Ювченко Валерий Иванович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Серік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Бұланов Сатыбалды Абдрашұлы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Кенжебек Ерденұлы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Талас Ермекұлы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 Жантас Мүбәракұлы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Қабиден Бақытбекұлы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Нұрсейіт Әміржанұлы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Тауышев Болат Сатыбалдыұлы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Ташиков Талғат Еркенұлы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Шұқыманов Қайыргелді Серікбайұлы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Ертай Дәуренбекұлы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Жандос Алтынбекұлы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Рүстем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Қабдушев Манарбек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Құлағнанов Зейнолла Төкенұлы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Құрманова Гүлсара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Мусхажиев Тасыл Асраилович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Болат Тілеуұлы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Тілеуов Әділбек Тілеуұлы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Тоқсанбаев Жеңіс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Николай Александрович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Иванец Виктор Васильевич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Николай Михайлович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 Қасиет Бақытжанұлы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Нұрлан Тасыбайұлы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 Сергей Борисович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Төлеген Ахметжанұлы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Ермек Есматқызы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Олжас Амангелдіұлы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Жүсіпова Жаңылдық Көпейқызы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Қуанышбек Бегайдарұлы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Қанат Қайретдинұлы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Қожақова Дамеля Қайретдинқызы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Козик Сергей Николаевич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Кононенко Владимир Антонович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Корницкий Владимир Вениаминович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Мадгулов Жақсыбек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Машрапов Сейтбек Қариполлинұлы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Сейілбек Бөкейханұлы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Серік Бөкейханович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Гүлмира Бекболатұлы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Ротэрмель Виктор Филиппович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Сағитов Ришат Мұратұлы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Сағитова Роза Мұратқызы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Сейпульдинов Болат Мұқатайұлы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Төлеген Ирмашұлы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Юрий Николаевич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Үндемесов Абай Дүйсембайұлы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Михаил Васильевич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Әжібаев Қалеуден Ботанұлы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Әлімов Қанат Қалиоллаұлы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Асенов Күмісбек Шұғайұлы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Қанат Советұлы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Мариям Жанәліқызы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Дүйсембай Советұлы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Сайранбек Сәлімұлы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Нүриля Бәйкенқызы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Байдюсенов Еркен Рахмеджанұлы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Байдюсенов Жанболат Мұратбекұлы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Байдюсенов Маралбек Қабидөшұлы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Нұрлыбек Әжібайұлы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Жанайдар Қалиақпарұлы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Бикжанов Қаратай Жақияұлы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Бралинов Сарсенбай Мүкляйұлы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Бургарт Виктор Иванович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 Сабыр Қарабайұлы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Жұманова Күлпаш Амантайқызы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Сансызбай Макишұлы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Николай Николаевич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Алтынбек Әлимұқанұлы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Есманова Айсұлу Жабайқызы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Қабдолинова Күлмайра Есенбекқызы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Қанат Кәрімжанұлы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Қапасов Жаслан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Қарбаев Жомарт Мырзабайұлы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 Нұрсеиіт Әлмағамбетұлы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Қасымова Зауреш Әбішұлы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Қалихан Нұртаңұлы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Лонски Дмитрий Дмитриевич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Маслин Александр Евгеньевич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Сапарбек Бейсенұлы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Жасұлан Сабыржанұлы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Сергей Анатольевич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Бауыржан Кеңесұлы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Жанбатыр Анапиұлы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Наргужина Назгүл Жанболатқызы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Валерий Алексеевич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Нұрышев Абай Беккожинұлы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Нұрышев Қаріполла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Попчик Людмила Михайловна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Рахымбекова Биқадиша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Рахымов Ерлан Кеңесбайұлы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Рахымов Қайрат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Сағандыков Сейтбек Кенжетайұлы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Самат Қажыкенұлы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Наурызбай Жармұханбетұлы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Назымбек Зейнолұлы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Тангиев Руслан Магометович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Таңқышев Айтмухамат Мұратбекұлы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Сағит Мұқанұлы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Үмбетова Күлбаршын Біржанұлы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Филипенко Владимир Григорьевич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Ғалым Қайырбекұлы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Сайран Қайырбекұлы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Айбат Аманжолқызы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Қайыргелді Төлеубайұлы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Асқар Аманжолұлы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Шварцкопф Андрей Александрович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Шехтель Константин Адамович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Ақанов Ертай Сансызбайұлы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Әлімғожин Ерлан Айтқожинұлы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Қазбек Нұрсайынұлы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Байғожин Шайжан Қайырғожинұлы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Балахаев Қадырбек Ахметұлы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Бондарь Владимир Александрович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Сергей Иванович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Елубаева Марал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Жүсіпбеков Есмак Сәлімұлы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Есмағамбетов Әділбек Серікұлы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Қабдушев Манарбек Әміржанұлы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Қаскенов Еремен Айткожинұлы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Қасымов Мыңжасар Қабденұлы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Касьянов Олег Павлович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Коваленко Николай Николаевич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Болат Тілеуұлы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Кононец Валерий Михайлович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Көлмағамбетов Амантай Бекенұлы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Митина Валентина Степановна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Нарыжный Валерий Васильевич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Питомец Николай Андреевич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Поликарпов Владимир Тихонович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Самусенко Геннадий Николаевич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Стрюков Петр Михайлович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Тимко Петр Степанович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Өтегенов Асқар Қайырбекұлы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Қайыржанов Ғалым Ғаділұлы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Чухонцев Владимир Егорович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Шалмұқанов Дулат Қожағұлұлы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Балтабек Матұлы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Алексей Алексеевич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Швецов Алексей Владимирович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Шипилов Василий Григорьевич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Боговик Константин Михайлович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Болыспаев Абылай Сабырұлы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Ермұқанов Ермек Төлегенұлы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Есімов Дәулетбек Күшікпайұлы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Есмағамбетов Руслан Сайлаубайұлы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Куленбаева Зарина Равилевна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Нұрашев Ермек Қанапьяұлы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Өтебаев Шегіндік Сауытұлы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"Есіл-Агро"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"Мезгілсор"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Бидай-2020"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Бурабай-2007"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 АШК"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"Қаражар -2015"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"Веденовка АФ"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"Есіл-Агро" (Ақылбай АШК № 3 учаскесі)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Даму" мал шаруашылық кешені "Қымызынай"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 Жас Ұрпак"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2007 АФ"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шоқы"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"Sortey Land"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"Аймақ-Агро"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 Сәулет"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Отан"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"Клен"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"Жер-Ана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"Кенесары-Бидай"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"Криданике"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"Фазенда-1"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"Эврика"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Бидай 2020" акционерлік қоғамы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 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Бидай 2020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 Био Фуд"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"Тритикум"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"Айғабақ"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Кай"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"Лига НС"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2014"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Бурабай ауданы үшін қолайлы жайылым айналымдарының схемасы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алаңдары, жайылымдық инфрақұрылым объектілері белгіленген карта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ауданы бойынша жайылымдардың ішінде ауыл шаруашылығы мақсатындағы жерлерде 139964 гектар, елді мекендердің жерлерінде 52595 гектар, орман қоры жерлерінде 1922 гектар, босалқы жерлерінде 11219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–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схемасы Абылайхан ауылдық округі  (Қызылағаш ауылы, Ақылбай ауылы, Қарабауыр ауылы, Озерное ауылы)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 (Атамекен ауылы, Жасыл ауылы, Жаңажол ауылы, Шиелі ауылы, Қаражар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 (Веденов ауылы, Қарабұлақ ауылы, Федосеевка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 (Мәдениет ауылы, Жаңаталап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 (Златополье ауылы, Лесной Хутор ауылы, Первомайское ауылы, Новоандреевка ауылы, Савинка ауылы, Түлкілі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 (Қатаркөл ауылы, Сосновка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 (Кенесары ауылы, Баянбай ауылы (Вороновка ауылы), Брусиловка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 (Қарашілік ауылы, Көрнекті ауылы, Красный Кордон ауылы, Күлстан ауылы, Кіндікқарағай ауылы, Ынталы ауылы, Дмитриевка ауылы, Ұрымқай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 ауылдық округі (Үлгіалған ауылы, Николаевка ауылы, Қарағай ауылы, Успено-Юрьев ауылы)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Наурызбай батыр ауылы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90"/>
        <w:gridCol w:w="1189"/>
        <w:gridCol w:w="1190"/>
        <w:gridCol w:w="1190"/>
        <w:gridCol w:w="1190"/>
        <w:gridCol w:w="1190"/>
        <w:gridCol w:w="1190"/>
        <w:gridCol w:w="1190"/>
        <w:gridCol w:w="1190"/>
      </w:tblGrid>
      <w:tr>
        <w:trPr>
          <w:trHeight w:val="30" w:hRule="atLeast"/>
        </w:trPr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