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48cc" w14:textId="4c74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2016 жылғы 26 желтоқсандағы № 6С-10/1 "2017-2019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2017 жылғы 13 қазандағы № 6С-20/1 шешімі. Ақмола облысының Әділет департаментінде 2017 жылғы 31 қазанда № 6141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"2017-2019 жылдарға арналған аудандық бюджет туралы" 2016 жылғы 26 желтоқсандағы № 6С-10/1 (Нормативтік құқықтық актілерді мемлекеттік тіркеу тізілімінде № 5663 болып тіркелген, 2017 жылғы 12 қаңтарда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осы шешімнің 1, 2 және 3 қосымшаларына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12812750,5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2783890,4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170886,0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9829870,1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12783698,4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40166,0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61514,0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61514,0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- 72627,9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72627,9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 (кезектен тыс)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2017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12812750,5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2783890,4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1286889,4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1286889,4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940629,0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673335,0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тулғаларға қатысу үлесіне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9829870,1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9829870,1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12783698,4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6026675,1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4735588,1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3266482,3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498322,7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4206638,6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1616066,7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2581703,1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2321896,5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Отын-энегетикалық кешені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жүйесінің дамуы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1287705,9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1287705,9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617928,6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-72627,9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бюджетінен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1"/>
        <w:gridCol w:w="4029"/>
      </w:tblGrid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6735065,1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2152332,5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418147,2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ақы төлеуге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ақы төлеуге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2738,8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№ 8 мектеп-гимназиясының ғимаратына күрделі жөндеу жүргізуге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386362,0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қ. № 8 мектеп-гимназиясының төбе астынының ағымды жөндеуіне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11684,3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ұлт өкілдеріне жатпайтын мектеп оқушылары үшін мемлекеттік тілден іс-шаралар өткізуге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орта мектебі төбесін ағымдағы жөндеуге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оқулықтарды сатып алуға және жеткізуге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8903,9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122522,7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арналған субсидияны ұсынуға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3900,4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енгізуге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жоспарларын іске асыру, соның ішінде: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25919,5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14590,5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 оңалту жеке бағдарламасына сәйкес ыммен тіл мамандарымен, жеке көмекшілерімен қызметтерді ұйымдастыру нормаларын арттыруға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44742,8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оралмандарға тұрғын үй жалдау (жалға алу) бойынша шығындарды өтеу бойынша субсидияларға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1470,3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орталықтарының электрондық кезекпен қамтамасыз етуге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4652,7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 үшін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1559318,6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"Щучинск-Николаевка" автомобиль жолын орташа жөндеу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жөндеуге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35149,9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ететін кәсіпорындарға жылу беру маусымын аяқтау үшін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ететін кәсіпорындарға жылу беру маусымына дайындалу үшін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795854,6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қаласындағы Пролетарский көшесін ПК10+00 бастап Коммунистическая, Трудовая көшелерінен Астана-Көкшетау трассасына дейін күрделі жөндеу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13206,5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жолдарын орташа жөндеу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жолдарын шұңкырларын жөндеу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каласының орталық саябағын абаттандыру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2 километр автомобиль жолының құмды-қиыршықтасты жабынының ағымдағы жөндеуіне, Д= 1000 мм "Ұрымкай-Кіндік-Қарағай" субұрғыш құбырын жөндеу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10107,6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насаналы трансферттер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4532117,6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3852675,0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1236006,0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 қаласының № 4 орта мектебі" мемлекеттік мекемесінің шатырын қайта құру (аралас төбені шатырға ауыстыру)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аббатандыру және салу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173633,0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 ауылында сумен жабдықтау желілерін қайта құру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42301,5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кәріздік сорғы станциясы коллектор мен су бұру жүйелері (3 кезек)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917339,0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ауылының су бұру нысандары мен желілерінің құрылысы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587228,0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кәріздік коллекторның құрылысы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қаласының ішкі тоқсандық су құбырлары желісін қайта құру және салу (4 кезек)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109985,0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 мен нысандарын қайта құру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нөсерлік кәрізінің құрылысы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353778,0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қаласындағы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Зеленый Бор ауылында жеке тұрғын үй құрылысы объектілеріне су желілері, электр желілері және су бұру желілері құрылысына мемлекеттік сараптама өткізумен жобалау-сметалық құжаттамаларын әзірлеу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Бурабай кентінде тазартқыш ғимараттардың құрылысына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115134,5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679442,6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кентінің жол торабының дамытылуын қайта құру және салу" (2 кезек) жұмыс жобасын түзету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17928,6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торабының дамытылуын қайта құру және салу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капиталды ұлғайту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  <w:tr>
        <w:trPr>
          <w:trHeight w:val="30" w:hRule="atLeast"/>
        </w:trPr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казандағы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округтердің 2017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ауылдық округі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ауылдық округі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15638,3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