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b1c6" w14:textId="906b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2016 жылғы 24 желтоқсандағы № С-12/2 "2017-2019 жылдарға арналған аудан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2017 жылғы 6 желтоқсандағы № С-21/2 шешімі. Ақмола облысының Әділет департаментінде 2017 жылғы 11 желтоқсанда № 6209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мәслихатының 2017 жылғы 22 қарашадағы № 6С-16-2 "Ақмола облыстық мәслихатының 2016 жылғы 12 желтоқсандағы № 6С-7-2 "2017-2019 жылдарға арналған облыстық бюджет туралы" шешіміне өзгерістер енгізу туралы" (Нормативтік құқықтық актілерді мемлекеттік тіркеу тізілімінде № 6196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Шортанды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аудандық мәслихатының "2017-2019 жылдарға арналған аудан бюджеті туралы" 2016 жылғы 24 желтоқсандағы № С-12/2 (Нормативтік құқықтық актілерді мемлекеттік тіркеу тізілімінде № 5683 тіркелген, 2017 жылдың 14 қаңтарында аудандық "Вести", "Өрлеу"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аудан бюджеті 1, 2 және 3 қосымшаларға сәйкес, оның ішінде 2017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4 154 053,8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803 059,8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21 621,2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46 446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3 282 926,8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4 120 336,1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80 081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104 905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24 824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58 879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58 879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-105 242,3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105 242,3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06. 12. 2017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07"/>
        <w:gridCol w:w="1096"/>
        <w:gridCol w:w="1096"/>
        <w:gridCol w:w="5813"/>
        <w:gridCol w:w="26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4154053,8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803059,8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338649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338649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337613,9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270727,3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 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21621,2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38048,3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3282926,8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3282926,8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3282926,8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4120336,1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272871,9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230879,1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73420,3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73420,3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2221111,6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319252,4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301056,3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1697844,6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1671473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1596424,8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75048,2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22106,6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22106,6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мемлекеттік білім беру мекемелерінде білім беру жүйесін ақпараттандыру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45488,4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13175,6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134765,6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148555,7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100086,6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91826,7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21268,3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қамтамасыз ету салаларындағы өзге де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38711,7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38634,3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738651,3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580386,6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578186,6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559588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17926,8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17926,8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28076,5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19386,7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255895,7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255895,7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255895,7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255895,7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103808,3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28078,4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19155,3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19155,3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123110,4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116244,4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56799,5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56799,5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56799,5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-105242,3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бюджетінің қаладағы ауданның, аудандық маңызы бар қаланың, кенттің, ауылдың, ауылдық округтің бюджеттік бағдарламалары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686"/>
        <w:gridCol w:w="1446"/>
        <w:gridCol w:w="1446"/>
        <w:gridCol w:w="4497"/>
        <w:gridCol w:w="3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129610,8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129610,8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129610,8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129610,8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18873,1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кенті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17238,4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10399,2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кенті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1863,7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1068,4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26779,1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кенті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республикалық бюджеттен берілетін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7"/>
        <w:gridCol w:w="6593"/>
      </w:tblGrid>
      <w:tr>
        <w:trPr>
          <w:trHeight w:val="30" w:hRule="atLeast"/>
        </w:trPr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35675</w:t>
            </w:r>
          </w:p>
        </w:tc>
      </w:tr>
      <w:tr>
        <w:trPr>
          <w:trHeight w:val="30" w:hRule="atLeast"/>
        </w:trPr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10387,1</w:t>
            </w:r>
          </w:p>
        </w:tc>
      </w:tr>
      <w:tr>
        <w:trPr>
          <w:trHeight w:val="30" w:hRule="atLeast"/>
        </w:trPr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орналастыруға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8334,8</w:t>
            </w:r>
          </w:p>
        </w:tc>
      </w:tr>
      <w:tr>
        <w:trPr>
          <w:trHeight w:val="30" w:hRule="atLeast"/>
        </w:trPr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шартты ақшалай көмекті енгізуге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6138,3</w:t>
            </w:r>
          </w:p>
        </w:tc>
      </w:tr>
      <w:tr>
        <w:trPr>
          <w:trHeight w:val="30" w:hRule="atLeast"/>
        </w:trPr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5785,8</w:t>
            </w:r>
          </w:p>
        </w:tc>
      </w:tr>
      <w:tr>
        <w:trPr>
          <w:trHeight w:val="30" w:hRule="atLeast"/>
        </w:trPr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көмекші (компенсаторлық) құралдар тізбесін кеңейтуге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Тілдік курстар бойынша тағылымдамадан өткен мұғалімдерге қосымша ақы төлеуге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кезеңінде негізгі қызметкерді алмастырғаны үшін мұғалімдерге қосымша ақы төлеуге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қызмет көрсетуге бағдарланған ұйымдар орналасқан жерлерде жол белгілері мен сілтегіштер орнатуға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249575</w:t>
            </w:r>
          </w:p>
        </w:tc>
      </w:tr>
      <w:tr>
        <w:trPr>
          <w:trHeight w:val="30" w:hRule="atLeast"/>
        </w:trPr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ауылында электрмен жабдықтау желілерін салуға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С-12/2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облыстық бюджеттен берілетін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4"/>
        <w:gridCol w:w="3816"/>
      </w:tblGrid>
      <w:tr>
        <w:trPr>
          <w:trHeight w:val="30" w:hRule="atLeast"/>
        </w:trPr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305918,2</w:t>
            </w:r>
          </w:p>
        </w:tc>
      </w:tr>
      <w:tr>
        <w:trPr>
          <w:trHeight w:val="30" w:hRule="atLeast"/>
        </w:trPr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емес ұлт өкілдері мектептерінің оқушылары үшін мемлекеттік тілден іс-шаралар өткізуге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ауылының орта мектебіне күрделі жөндеу жүргізуге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80083,3</w:t>
            </w:r>
          </w:p>
        </w:tc>
      </w:tr>
      <w:tr>
        <w:trPr>
          <w:trHeight w:val="30" w:hRule="atLeast"/>
        </w:trPr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кентінің жолдарын ағымдағы жөндеуге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"Ключи ауылының кіреберіс жолын күрделі жөндеу" жобалау-сметалық құжаттамасын әзірлеуге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4946,6</w:t>
            </w:r>
          </w:p>
        </w:tc>
      </w:tr>
      <w:tr>
        <w:trPr>
          <w:trHeight w:val="30" w:hRule="atLeast"/>
        </w:trPr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"Бозайғыр ауылының кіреберіс жолымен кентішілік жолын күрделі жөндеу" жобалау-сметалық құжаттарын әзірлеуге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12004,4</w:t>
            </w:r>
          </w:p>
        </w:tc>
      </w:tr>
      <w:tr>
        <w:trPr>
          <w:trHeight w:val="30" w:hRule="atLeast"/>
        </w:trPr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жүргізуге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ауырған санитариялық союға жіберілген ауыл шаруашылығы малдарының (ірі қара және ұсақ малдың) құнын өтеуге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11825,4</w:t>
            </w:r>
          </w:p>
        </w:tc>
      </w:tr>
      <w:tr>
        <w:trPr>
          <w:trHeight w:val="30" w:hRule="atLeast"/>
        </w:trPr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Мектептерге арналған оқулықтарды сатып алу және жеткізуге 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17622,4</w:t>
            </w:r>
          </w:p>
        </w:tc>
      </w:tr>
      <w:tr>
        <w:trPr>
          <w:trHeight w:val="30" w:hRule="atLeast"/>
        </w:trPr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мерзімдік кәсіби оқытуды іске асыруға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11589</w:t>
            </w:r>
          </w:p>
        </w:tc>
      </w:tr>
      <w:tr>
        <w:trPr>
          <w:trHeight w:val="30" w:hRule="atLeast"/>
        </w:trPr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кентінің Дзержинского көшесінің жолын күрделі жөндеуге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69078,4</w:t>
            </w:r>
          </w:p>
        </w:tc>
      </w:tr>
      <w:tr>
        <w:trPr>
          <w:trHeight w:val="30" w:hRule="atLeast"/>
        </w:trPr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Суицидтің алдын алу бойынша семинарларда мектеп педагогтарын оқытуға 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1221,7</w:t>
            </w:r>
          </w:p>
        </w:tc>
      </w:tr>
      <w:tr>
        <w:trPr>
          <w:trHeight w:val="30" w:hRule="atLeast"/>
        </w:trPr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ауданының Қаратөбе ауылындағы су кернеуіш мұнарасын ағымдағы жөндеу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 Ключи ауылының блок-сүзгіш станциясын  ағымдағы жөндеу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ауданының Шортанды кентінде бірінші өрлеу станциясын ағымдағы жөндеу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762469,6</w:t>
            </w:r>
          </w:p>
        </w:tc>
      </w:tr>
      <w:tr>
        <w:trPr>
          <w:trHeight w:val="30" w:hRule="atLeast"/>
        </w:trPr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ауылы мен Научный кентінің кәріз желілерін қайта жаңартуға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102400</w:t>
            </w:r>
          </w:p>
        </w:tc>
      </w:tr>
      <w:tr>
        <w:trPr>
          <w:trHeight w:val="30" w:hRule="atLeast"/>
        </w:trPr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ауылында электрмен жабдықтау желілерін салуға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6320,7</w:t>
            </w:r>
          </w:p>
        </w:tc>
      </w:tr>
      <w:tr>
        <w:trPr>
          <w:trHeight w:val="30" w:hRule="atLeast"/>
        </w:trPr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кентінде жаңа жеке тұрғын үй құрылысының учаскілеріне инженерлік-коммуникациялық инфрақұрылымдар құрылысына кешенді ведомстводан тыс сараптама өткізумен жобалау-сметалық құжаттарын әзірлеуге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4847,4</w:t>
            </w:r>
          </w:p>
        </w:tc>
      </w:tr>
      <w:tr>
        <w:trPr>
          <w:trHeight w:val="30" w:hRule="atLeast"/>
        </w:trPr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кентінде жаңа жеке тұрғын үй құрылысының учаскілеріне инженерлік-коммуникациялық инфрақұрылымдар құрылысына кешенді ведомстводан тыс сараптама өткізумен жобалау-сметалық құжаттарын әзірлеуге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ауылында ажыратушы сумен жабдықтау желілерін жаңартуға жобалау-сметалық құжаттарын әзірлеуге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ауылында 140 орындық балабақша құрылысына жобалау-сметалық құжаттарын әзірлеуге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8305,8</w:t>
            </w:r>
          </w:p>
        </w:tc>
      </w:tr>
      <w:tr>
        <w:trPr>
          <w:trHeight w:val="30" w:hRule="atLeast"/>
        </w:trPr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ауылында 140 орындық балабақша құрылысы жобасын жергілікті жерге байланыстыруға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9890,3</w:t>
            </w:r>
          </w:p>
        </w:tc>
      </w:tr>
      <w:tr>
        <w:trPr>
          <w:trHeight w:val="30" w:hRule="atLeast"/>
        </w:trPr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Су" шаруашылық жүргізу құқығындағы мемлекеттік коммуналдық кәсіпорны жарғылық капиталын ұлғайтуға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56765</w:t>
            </w:r>
          </w:p>
        </w:tc>
      </w:tr>
      <w:tr>
        <w:trPr>
          <w:trHeight w:val="30" w:hRule="atLeast"/>
        </w:trPr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кентінің су құбырлары желілерін және су бұруларын қайта жаңартуға (3-кезек)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555788</w:t>
            </w:r>
          </w:p>
        </w:tc>
      </w:tr>
      <w:tr>
        <w:trPr>
          <w:trHeight w:val="30" w:hRule="atLeast"/>
        </w:trPr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ауданының Ключи ауылының Ключи орта мектебіне инженерлік желілермен блок-модульді қазандық салуғу жобалау-сметалық құжаттама әзірлеуге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</w:tr>
      <w:tr>
        <w:trPr>
          <w:trHeight w:val="30" w:hRule="atLeast"/>
        </w:trPr>
        <w:tc>
          <w:tcPr>
            <w:tcW w:w="8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Шортанды ауданының Шортанды кентінде (Дзержинский көшесі 54 бойынша) 36 пәтерлі тұрғын үйдің құрылысы" мемлекеттік сараптама қорытындысымен жобалық-сметалық құжаттама әзірлеуге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