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08690" w14:textId="41086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2016 жылғы 24 желтоқсандағы № С-12/2 "2017-2019 жылдарға арналған аудан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2017 жылғы 11 шілдедегі № С-17/2 шешімі. Ақмола облысының Әділет департаментінде 2017 жылғы 26 шілдеде № 6031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Шортанды аудандық мәслихатының "2017-2019 жылдарға арналған аудан бюджеті туралы" 2016 жылғы 24 желтоқсандағы № С-12/2 (Нормативтік құқықтық актілерді мемлекеттік тіркеу тізілімінде № 5683 тіркелген, 2017 жылдың 14 қаңтарында аудандық "Вести", "Өрлеу"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аудан бюджеті 1, 2 және 3 қосымшаларға сәйкес, оның ішінде 2017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кірістер – 4 101 183,1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803 909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21 052,2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23 448,3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түсімі – 3 252 773,6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4 065 277,7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80 685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105 509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24 824 мың теңге;     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56 765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56 765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-101 544,6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101 544,6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"8. Ауданның жергілікті атқарушы органының резерві 2017 жылға 2 000 мың теңге сомасында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13-1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"1) республикалық және облыстық бюджеттен бөлінген 12 962,8 мың теңге сомасындағы пайдаланылмаған (толық пайдаланылмаған) нысаналы трансферттерді кері қайтаруға, оның ішінде: республикалық бюджеттен 12 312,4 мың теңге, облыстық бюджеттен 1,5 мың теңге, Қазақстан Республикасының Ұлттық қорынан 648,9 мың теңге;";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Ақмола облысының Әділет департаментінде мемлекеттік тіркелген күнінен бастап күшіне енеді және 2017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Шортанды ауданы 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Е.Мұхамедин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11.07.2017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1096"/>
        <w:gridCol w:w="1096"/>
        <w:gridCol w:w="5813"/>
        <w:gridCol w:w="26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топша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4101183,1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803909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370759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370759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290103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217317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бөлігіндегі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17448,3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3252773,6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3252773,6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3252773,6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4065277,7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264856,4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222878,9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67775,1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67775,1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126215,8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126215,8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11415,6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23109,3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23109,3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6752,6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2212940,2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317288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165185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1639757,5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1566581,5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беру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мемлекеттік білім беру мекемелерінде білім беру жүйесін ақпараттандыру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107728,2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98669,2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және әлеуметтiк қамтамасыз ету салаларындағы өзге де қызметтер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39329,7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22469,7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секторда мемлекеттік әлеуметтік тапсырысты орналастыру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719819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578655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576455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567512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150767,7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54639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6861,5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26150,2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11350,5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276275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276275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276275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276275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104392,4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66675,4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жөніндегі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18297,7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10825,9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10825,9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42827,2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42827,2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42827,2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бюджеттiк кредиттеу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-101544,6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 бюджетінің қаладағы ауданның, аудандық маңызы бар қаланың, кенттің, ауылдың, ауылдық округтің бюджеттік бағдарламалары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686"/>
        <w:gridCol w:w="1446"/>
        <w:gridCol w:w="1446"/>
        <w:gridCol w:w="4497"/>
        <w:gridCol w:w="3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126215,8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126215,8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126215,8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126215,8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17614,8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11978,8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10076,1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8498,9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10762,9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7472,5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9191,7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17300,3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10622,4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10249,2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12448,2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 әкімінің аппараты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жергілікті өзін-өзі басқару органдарына берілетін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2"/>
        <w:gridCol w:w="865"/>
        <w:gridCol w:w="1823"/>
        <w:gridCol w:w="1823"/>
        <w:gridCol w:w="2947"/>
        <w:gridCol w:w="35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22097,5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22097,5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22097,5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22097,5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 әкімінің аппараты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15949,5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Жолымбет кенті әкімінің аппараты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ауылдық округі әкімінің аппараты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ауылдық округі әкімінің аппараты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Новокубанка ауылдық округі әкімінің аппараты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 ауылдық округі әкімінің аппараты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Раевка ауылдық округі әкімінің аппараты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ауылдық округі әкімінің аппараты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ауылдық округі әкімінің аппараты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ауылдық округі әкімінің аппараты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ауылдық округі әкімінің аппараты</w:t>
            </w:r>
          </w:p>
        </w:tc>
        <w:tc>
          <w:tcPr>
            <w:tcW w:w="3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С-17/2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С-12/2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облыстық бюджеттен берілетін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3"/>
        <w:gridCol w:w="5247"/>
      </w:tblGrid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251740,9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емес ұлт өкілдері мектептерінің оқушылары үшін мемлекеттік тілден іс-шаралар өткізуге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Бектау ауылының орта мектебіне күрделі жөндеу жүргізуге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80767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кентінің жолдарын ағымдағы жөндеуге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"Ключи ауылының кіреберіс жолын күрделі жөндеу" жобалау-сметалық құжаттамасын әзірлеу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12532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"Бозайғыр ауылының кіреберіс жолымен кентішілік жолдың күрделі жөндеуіне" жобалау-сметалық құжаттарын әзірлеуге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ауырған санитариялық союға жіберілген ауыл шаруашылығы малдарының (ірі қара және ұсақ малдың) құнын өтеуге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13127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Мектептерге арналған оқулықтарды сатып алу және жеткізуге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12160,2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мерзімдік кәсіби оқытуды іске асыруын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шығындарды өтеуге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кентінің Дзержинского көшесінің жолын күрделі жөндеуге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Суицидтің алдын алу бойынша семинарларда мектеп педагогтарын оқытуға 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1221,7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780985,7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Дамса ауылы мен Научный кентінің кәріз желілерін қайта жаңартуға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102400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ауылында электрмен жабдықтау желілерін салуға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26700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кентінде жаңа жеке тұрғын үй құрылысының учаскілеріне инженерлік-коммуникациялық инфрақұрылымдар құрылысына кешенді ведомстводан тыс сараптама өткізумен жобалау-сметалық құжаттарын әзірлеуге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кентінде жаңа жеке тұрғын үй құрылысының учаскілеріне инженерлік-коммуникациялық инфрақұрылымдар құрылысына кешенді ведомстводан тыс сараптама өткізумен жобалау-сметалық құжаттарын әзірлеуге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ауылында ажыратушы сумен жабдықтау желілерін жаңартуға жобалау-сметалық құжаттарын әзірлеуге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Бозайғыр ауылында 140 орындық балабақша құрылысына жобалау-сметалық құжаттарын әзірлеуге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ауылында 140 орындық балабақша құрылысы жобасын жергілікті жерге байланыстыруға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"Шортанды Су" шаруашылық жүргізу құқығындағы мемлекеттік коммуналдық кәсіпорнының жарғылық капиталын ұлғайтуға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39765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"Жолымбет коммунальдық қызметі" шаруашылық жүргізу құқығындағы мемлекеттік коммуналдық кәсіпорнының жарғылық капиталын ұлғайтуға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кентінің су құбырлары желілерін және су бұруларын қайта жаңартуға (3-кезек)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561012</w:t>
            </w:r>
          </w:p>
        </w:tc>
      </w:tr>
      <w:tr>
        <w:trPr>
          <w:trHeight w:val="30" w:hRule="atLeast"/>
        </w:trPr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 ауданы Ключи ауылындағы Ключи орта мектебіне инженерлік желілермен блок-модульді қазандық салуғу жобалау-сметалық құжаттарын әзірлеу</w:t>
            </w:r>
          </w:p>
        </w:tc>
        <w:tc>
          <w:tcPr>
            <w:tcW w:w="5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