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bfca0" w14:textId="97bfc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Шортанды аудандық мәслихатының 2016 жылғы 24 желтоқсандағы № С-12/2 "2017-2019 жылдарға арналған аудан бюджеті туралы" шешіміне өзгерістер мен толықтырулар енгізу туралы</w:t>
      </w:r>
    </w:p>
    <w:p>
      <w:pPr>
        <w:spacing w:after="0"/>
        <w:ind w:left="0"/>
        <w:jc w:val="both"/>
      </w:pPr>
      <w:r>
        <w:rPr>
          <w:rFonts w:ascii="Times New Roman"/>
          <w:b w:val="false"/>
          <w:i w:val="false"/>
          <w:color w:val="000000"/>
          <w:sz w:val="28"/>
        </w:rPr>
        <w:t>Ақмола облысы Шортанды аудандық мәслихатының 2017 жылғы 18 сәуірдегі № С-15/2 шешімі. Ақмола облысының Әділет департаментінде 2017 жылғы 24 сәуірде № 5901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Ақмола облыстық мәслихатының 2017 жылғы 29 наурыздағы № 6С-9-5 "Ақмола облыстық мәслихатының 2016 жылғы 12 желтоқсандағы № 6С-7-2 "2017-2019 жылдарға арналған облыстық бюджет туралы" шешіміне өзгерістер енгізу туралы" (Нормативтік құқықтық актілерді мемлекеттік тіркеу тізілімінде № 5863 тіркелген) </w:t>
      </w:r>
      <w:r>
        <w:rPr>
          <w:rFonts w:ascii="Times New Roman"/>
          <w:b w:val="false"/>
          <w:i w:val="false"/>
          <w:color w:val="000000"/>
          <w:sz w:val="28"/>
        </w:rPr>
        <w:t>шешімі</w:t>
      </w:r>
      <w:r>
        <w:rPr>
          <w:rFonts w:ascii="Times New Roman"/>
          <w:b w:val="false"/>
          <w:i w:val="false"/>
          <w:color w:val="000000"/>
          <w:sz w:val="28"/>
        </w:rPr>
        <w:t xml:space="preserve"> негізінде Шортанды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Шортанды аудандық мәслихатының "2017-2019 жылдарға арналған аудан бюджеті туралы" 2016 жылғы 24 желтоқсандағы № С-12/2 (Нормативтік құқықтық актілерді мемлекеттік тіркеу тізілімінде № 5683 тіркелген, 2017 жылдың 14 қаңтарында аудандық "Вести", "Өрлеу"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"1. 2017-2019 жылдарға арналған аудан бюджеті 1, 2 және 3 қосымшаларға сәйкес, оның ішінде 2017 жылға арналған келесі көлемдерде бекітілсін:</w:t>
      </w:r>
      <w:r>
        <w:br/>
      </w:r>
      <w:r>
        <w:rPr>
          <w:rFonts w:ascii="Times New Roman"/>
          <w:b w:val="false"/>
          <w:i w:val="false"/>
          <w:color w:val="000000"/>
          <w:sz w:val="28"/>
        </w:rPr>
        <w:t xml:space="preserve">
      1) кірістер – 4 079 961,4 мың теңге, соның ішінде: </w:t>
      </w:r>
      <w:r>
        <w:br/>
      </w:r>
      <w:r>
        <w:rPr>
          <w:rFonts w:ascii="Times New Roman"/>
          <w:b w:val="false"/>
          <w:i w:val="false"/>
          <w:color w:val="000000"/>
          <w:sz w:val="28"/>
        </w:rPr>
        <w:t>
      салықтық түсімдер – 803 909 мың теңге;</w:t>
      </w:r>
      <w:r>
        <w:br/>
      </w:r>
      <w:r>
        <w:rPr>
          <w:rFonts w:ascii="Times New Roman"/>
          <w:b w:val="false"/>
          <w:i w:val="false"/>
          <w:color w:val="000000"/>
          <w:sz w:val="28"/>
        </w:rPr>
        <w:t>
      салықтық емес түсімдер – 21 052,2 мың теңге;</w:t>
      </w:r>
      <w:r>
        <w:br/>
      </w:r>
      <w:r>
        <w:rPr>
          <w:rFonts w:ascii="Times New Roman"/>
          <w:b w:val="false"/>
          <w:i w:val="false"/>
          <w:color w:val="000000"/>
          <w:sz w:val="28"/>
        </w:rPr>
        <w:t>
      негізгі капиталды сатудан түсетін түсімдер – 23 448,3 мың теңге;</w:t>
      </w:r>
      <w:r>
        <w:br/>
      </w:r>
      <w:r>
        <w:rPr>
          <w:rFonts w:ascii="Times New Roman"/>
          <w:b w:val="false"/>
          <w:i w:val="false"/>
          <w:color w:val="000000"/>
          <w:sz w:val="28"/>
        </w:rPr>
        <w:t>
      трансферттер түсімі – 3 231 551,9 мың теңге;</w:t>
      </w:r>
      <w:r>
        <w:br/>
      </w:r>
      <w:r>
        <w:rPr>
          <w:rFonts w:ascii="Times New Roman"/>
          <w:b w:val="false"/>
          <w:i w:val="false"/>
          <w:color w:val="000000"/>
          <w:sz w:val="28"/>
        </w:rPr>
        <w:t>
      2) шығындар – 4 044 056 мың теңге;</w:t>
      </w:r>
      <w:r>
        <w:br/>
      </w:r>
      <w:r>
        <w:rPr>
          <w:rFonts w:ascii="Times New Roman"/>
          <w:b w:val="false"/>
          <w:i w:val="false"/>
          <w:color w:val="000000"/>
          <w:sz w:val="28"/>
        </w:rPr>
        <w:t>
      3) таза бюджеттік кредиттеу – 80 685 мың теңге, соның ішінде:</w:t>
      </w:r>
      <w:r>
        <w:br/>
      </w:r>
      <w:r>
        <w:rPr>
          <w:rFonts w:ascii="Times New Roman"/>
          <w:b w:val="false"/>
          <w:i w:val="false"/>
          <w:color w:val="000000"/>
          <w:sz w:val="28"/>
        </w:rPr>
        <w:t>
      бюджеттік кредиттер – 105 509 мың теңге;</w:t>
      </w:r>
      <w:r>
        <w:br/>
      </w:r>
      <w:r>
        <w:rPr>
          <w:rFonts w:ascii="Times New Roman"/>
          <w:b w:val="false"/>
          <w:i w:val="false"/>
          <w:color w:val="000000"/>
          <w:sz w:val="28"/>
        </w:rPr>
        <w:t>
      бюджеттік кредиттерді өтеу – 24 824 мың теңге;</w:t>
      </w:r>
      <w:r>
        <w:br/>
      </w:r>
      <w:r>
        <w:rPr>
          <w:rFonts w:ascii="Times New Roman"/>
          <w:b w:val="false"/>
          <w:i w:val="false"/>
          <w:color w:val="000000"/>
          <w:sz w:val="28"/>
        </w:rPr>
        <w:t>
      4) қаржы активтерімен операциялар бойынша сальдо – 56 765 мың теңге;</w:t>
      </w:r>
      <w:r>
        <w:br/>
      </w:r>
      <w:r>
        <w:rPr>
          <w:rFonts w:ascii="Times New Roman"/>
          <w:b w:val="false"/>
          <w:i w:val="false"/>
          <w:color w:val="000000"/>
          <w:sz w:val="28"/>
        </w:rPr>
        <w:t>
      қаржы активтерін сатып алу – 56 765 мың теңге;</w:t>
      </w:r>
      <w:r>
        <w:br/>
      </w:r>
      <w:r>
        <w:rPr>
          <w:rFonts w:ascii="Times New Roman"/>
          <w:b w:val="false"/>
          <w:i w:val="false"/>
          <w:color w:val="000000"/>
          <w:sz w:val="28"/>
        </w:rPr>
        <w:t>
      5) бюджет тапшылығы (профициті) – -101 544,6 мың теңге;</w:t>
      </w:r>
      <w:r>
        <w:br/>
      </w:r>
      <w:r>
        <w:rPr>
          <w:rFonts w:ascii="Times New Roman"/>
          <w:b w:val="false"/>
          <w:i w:val="false"/>
          <w:color w:val="000000"/>
          <w:sz w:val="28"/>
        </w:rPr>
        <w:t>
      6) бюджет тапшылығын қаржыландыру (профицитін пайдалану) – 101 544,6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"8. Ауданның жергілікті атқарушы органының резерві 2017 жылға 14 666,4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xml:space="preserve">келесі мазмұндағы </w:t>
      </w:r>
      <w:r>
        <w:rPr>
          <w:rFonts w:ascii="Times New Roman"/>
          <w:b w:val="false"/>
          <w:i w:val="false"/>
          <w:color w:val="000000"/>
          <w:sz w:val="28"/>
        </w:rPr>
        <w:t>13-1 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"13-1. 2017 жылдың 1 қаңтарына қалыптасқан 20 859,6 мың теңге сомасындағы бюджеттік қаражаттардың еркін қалдықтары келесі мақсаттарға бағытталсын:</w:t>
      </w:r>
      <w:r>
        <w:br/>
      </w:r>
      <w:r>
        <w:rPr>
          <w:rFonts w:ascii="Times New Roman"/>
          <w:b w:val="false"/>
          <w:i w:val="false"/>
          <w:color w:val="000000"/>
          <w:sz w:val="28"/>
        </w:rPr>
        <w:t>
      1) республикалық және облыстық бюджеттен бөлінген 12 962,8 мың теңге сомасындағы пайдаланылмаған (толық пайдаланылмаған) нысаналы трансферттерді кері қайтаруға, оның ішінде: республикалық бюджеттен 12 312,5 мың теңге, облыстық бюджеттен 1,5 мың теңге, Қазақстан Республикасының Ұлттық қорынан 648,8 мың теңге;</w:t>
      </w:r>
      <w:r>
        <w:br/>
      </w:r>
      <w:r>
        <w:rPr>
          <w:rFonts w:ascii="Times New Roman"/>
          <w:b w:val="false"/>
          <w:i w:val="false"/>
          <w:color w:val="000000"/>
          <w:sz w:val="28"/>
        </w:rPr>
        <w:t>
      2) мамандармен 2016 жылы бюджет кірісіне 206107 "Жергілікті бюджеттен бұрын алынған пайдаланылмаған қаражаттарды қайтару" кодына қайтарылған 132,5 мың теңге сомасындағы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көрсетуге арналған пайдаланылмаған нысаналы трансферттерді облыстық бюджетке кері қайтаруға;</w:t>
      </w:r>
      <w:r>
        <w:br/>
      </w:r>
      <w:r>
        <w:rPr>
          <w:rFonts w:ascii="Times New Roman"/>
          <w:b w:val="false"/>
          <w:i w:val="false"/>
          <w:color w:val="000000"/>
          <w:sz w:val="28"/>
        </w:rPr>
        <w:t>
      3) аудан мектептері үшін Шортанды ауданының "Білім беру бөлімі" ММ мемлекеттік рәміздер сатып алуға 3 000 мың теңге сомасында;</w:t>
      </w:r>
      <w:r>
        <w:br/>
      </w:r>
      <w:r>
        <w:rPr>
          <w:rFonts w:ascii="Times New Roman"/>
          <w:b w:val="false"/>
          <w:i w:val="false"/>
          <w:color w:val="000000"/>
          <w:sz w:val="28"/>
        </w:rPr>
        <w:t>
      4) Бозайғыр аулының "Бөбек" балалар бақшасына жылу қазандығын орнатуға 1 400 мың теңге сомасында;</w:t>
      </w:r>
      <w:r>
        <w:br/>
      </w:r>
      <w:r>
        <w:rPr>
          <w:rFonts w:ascii="Times New Roman"/>
          <w:b w:val="false"/>
          <w:i w:val="false"/>
          <w:color w:val="000000"/>
          <w:sz w:val="28"/>
        </w:rPr>
        <w:t>
      5) Шортанды кентінің "Ақ бота" балалар бақшасына қосымша жылу қазандығын орнатуға 1 000 мың теңге сомасында;</w:t>
      </w:r>
      <w:r>
        <w:br/>
      </w:r>
      <w:r>
        <w:rPr>
          <w:rFonts w:ascii="Times New Roman"/>
          <w:b w:val="false"/>
          <w:i w:val="false"/>
          <w:color w:val="000000"/>
          <w:sz w:val="28"/>
        </w:rPr>
        <w:t>
      6) № 3 Шортанды орта мектебі үшін жылу қазандығын сатып алуға 2 364,3 мың теңге сомасында.";</w:t>
      </w:r>
      <w:r>
        <w:br/>
      </w:r>
      <w:r>
        <w:rPr>
          <w:rFonts w:ascii="Times New Roman"/>
          <w:b w:val="false"/>
          <w:i w:val="false"/>
          <w:color w:val="000000"/>
          <w:sz w:val="28"/>
        </w:rPr>
        <w:t>
      </w:t>
      </w:r>
      <w:r>
        <w:rPr>
          <w:rFonts w:ascii="Times New Roman"/>
          <w:b w:val="false"/>
          <w:i w:val="false"/>
          <w:color w:val="000000"/>
          <w:sz w:val="28"/>
        </w:rPr>
        <w:t xml:space="preserve">келесі мазмұндағы </w:t>
      </w:r>
      <w:r>
        <w:rPr>
          <w:rFonts w:ascii="Times New Roman"/>
          <w:b w:val="false"/>
          <w:i w:val="false"/>
          <w:color w:val="000000"/>
          <w:sz w:val="28"/>
        </w:rPr>
        <w:t>13-2 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"13-2. Республикалық бюджетке 7 634,4 мың теңге сомасындағы пайдаланылмаған (толық пайдаланылмаған) нысаналы трансферттерді кері қайтару есепке алынсын.";</w:t>
      </w:r>
      <w:r>
        <w:br/>
      </w:r>
      <w:r>
        <w:rPr>
          <w:rFonts w:ascii="Times New Roman"/>
          <w:b w:val="false"/>
          <w:i w:val="false"/>
          <w:color w:val="000000"/>
          <w:sz w:val="28"/>
        </w:rPr>
        <w:t>
      </w:t>
      </w:r>
      <w:r>
        <w:rPr>
          <w:rFonts w:ascii="Times New Roman"/>
          <w:b w:val="false"/>
          <w:i w:val="false"/>
          <w:color w:val="000000"/>
          <w:sz w:val="28"/>
        </w:rPr>
        <w:t xml:space="preserve">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2. Осы шешім Ақмола облысының Әділет департаментінде мемлекеттік тіркелген күнінен бастап күшіне енеді және 2017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Ғ.Даитова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Д.Отаров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Шортанды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Г.Сәдуақасова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18.04.2017 ж.</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18 сәуірдегі</w:t>
            </w:r>
            <w:r>
              <w:br/>
            </w:r>
            <w:r>
              <w:rPr>
                <w:rFonts w:ascii="Times New Roman"/>
                <w:b w:val="false"/>
                <w:i w:val="false"/>
                <w:color w:val="000000"/>
                <w:sz w:val="20"/>
              </w:rPr>
              <w:t>№ С-15/2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24 желтоқсандағы</w:t>
            </w:r>
            <w:r>
              <w:br/>
            </w:r>
            <w:r>
              <w:rPr>
                <w:rFonts w:ascii="Times New Roman"/>
                <w:b w:val="false"/>
                <w:i w:val="false"/>
                <w:color w:val="000000"/>
                <w:sz w:val="20"/>
              </w:rPr>
              <w:t>№ С-12/2 шешіміне</w:t>
            </w:r>
            <w:r>
              <w:br/>
            </w:r>
            <w:r>
              <w:rPr>
                <w:rFonts w:ascii="Times New Roman"/>
                <w:b w:val="false"/>
                <w:i w:val="false"/>
                <w:color w:val="000000"/>
                <w:sz w:val="20"/>
              </w:rPr>
              <w:t>1 қосымша</w:t>
            </w:r>
          </w:p>
        </w:tc>
      </w:tr>
    </w:tbl>
    <w:bookmarkStart w:name="z10" w:id="0"/>
    <w:p>
      <w:pPr>
        <w:spacing w:after="0"/>
        <w:ind w:left="0"/>
        <w:jc w:val="left"/>
      </w:pPr>
      <w:r>
        <w:rPr>
          <w:rFonts w:ascii="Times New Roman"/>
          <w:b/>
          <w:i w:val="false"/>
          <w:color w:val="000000"/>
        </w:rPr>
        <w:t xml:space="preserve"> 2017 жылға арналған аудан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725"/>
        <w:gridCol w:w="1028"/>
        <w:gridCol w:w="1028"/>
        <w:gridCol w:w="5980"/>
        <w:gridCol w:w="281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топша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Сыныпша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Кiрiстер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4079961,4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803909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41273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41273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370759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370759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290103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217317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54275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94679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62837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21052,2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бөлігіндегі түсімдер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15311,2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15311,2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23448,3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17448,3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3688,3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3231551,9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3231551,9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3231551,9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4044056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262868,7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220891,2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27888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27888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65775,1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65775,1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127228,1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127228,1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40427,5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11415,6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11415,6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22259,3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22259,3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6752,6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6752,6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мұқтаждықтар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2211458,7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тәрбиелеу және оқыту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333288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317288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165185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152103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1662038,8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1640144,8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1566968,8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73176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21894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21894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216131,9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216131,9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40026,2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150241,7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159497,9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107728,2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98669,2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50057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16686,2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Әлеуметтiк көмек және әлеуметтiк қамтамасыз ету салаларындағы өзге де қызметтер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39549,7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39504,7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22644,7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секторда мемлекеттік әлеуметтік тапсырысты орналастыру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990621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853421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сақтаулуын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851221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283409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567512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жүйелерін дамыту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149744,5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54639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54639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54639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15362,3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15362,3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6678,3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 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53593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43642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36679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26150,2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8570,3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7070,3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17579,9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11350,5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iске асыру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6229,4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104392,4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66675,4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жөніндегі шараларды іске асыру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18006,4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18006,4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27427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27427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27427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42760,7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42760,7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10825,9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10825,9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7471,8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7471,8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41446,4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41446,4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w:t>
            </w:r>
            <w:r>
              <w:rPr>
                <w:rFonts w:ascii="Times New Roman"/>
                <w:b w:val="false"/>
                <w:i w:val="false"/>
                <w:color w:val="000000"/>
                <w:sz w:val="20"/>
              </w:rPr>
              <w:t xml:space="preserve">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14666,4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14666,4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38729,7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38729,7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38729,7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20080,9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IІІ. Таза бюджеттiк кредиттеу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80685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105509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105509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105509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105509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105509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ІV. Қаржы активтерiмен операциялар бойынша сальдо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56765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56765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56765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56765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56765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56765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-101544,6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101544,6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18 сәуірдегі</w:t>
            </w:r>
            <w:r>
              <w:br/>
            </w:r>
            <w:r>
              <w:rPr>
                <w:rFonts w:ascii="Times New Roman"/>
                <w:b w:val="false"/>
                <w:i w:val="false"/>
                <w:color w:val="000000"/>
                <w:sz w:val="20"/>
              </w:rPr>
              <w:t>№ С-15/2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24 желтоқсандағы</w:t>
            </w:r>
            <w:r>
              <w:br/>
            </w:r>
            <w:r>
              <w:rPr>
                <w:rFonts w:ascii="Times New Roman"/>
                <w:b w:val="false"/>
                <w:i w:val="false"/>
                <w:color w:val="000000"/>
                <w:sz w:val="20"/>
              </w:rPr>
              <w:t>№ С-12/2 шешіміне</w:t>
            </w:r>
            <w:r>
              <w:br/>
            </w:r>
            <w:r>
              <w:rPr>
                <w:rFonts w:ascii="Times New Roman"/>
                <w:b w:val="false"/>
                <w:i w:val="false"/>
                <w:color w:val="000000"/>
                <w:sz w:val="20"/>
              </w:rPr>
              <w:t>5 қосымша</w:t>
            </w:r>
          </w:p>
        </w:tc>
      </w:tr>
    </w:tbl>
    <w:bookmarkStart w:name="z12" w:id="1"/>
    <w:p>
      <w:pPr>
        <w:spacing w:after="0"/>
        <w:ind w:left="0"/>
        <w:jc w:val="left"/>
      </w:pPr>
      <w:r>
        <w:rPr>
          <w:rFonts w:ascii="Times New Roman"/>
          <w:b/>
          <w:i w:val="false"/>
          <w:color w:val="000000"/>
        </w:rPr>
        <w:t xml:space="preserve"> 2017 жылға арналған аудан бюджетінің қаладағы ауданның, аудандық маңызы бар</w:t>
      </w:r>
      <w:r>
        <w:br/>
      </w:r>
      <w:r>
        <w:rPr>
          <w:rFonts w:ascii="Times New Roman"/>
          <w:b/>
          <w:i w:val="false"/>
          <w:color w:val="000000"/>
        </w:rPr>
        <w:t>қаланың, кенттің, ауылдың, ауылдық округтің бюджеттік бағдарламалары</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722"/>
        <w:gridCol w:w="1361"/>
        <w:gridCol w:w="1361"/>
        <w:gridCol w:w="4572"/>
        <w:gridCol w:w="33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Функционалдық топша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127228,1</w:t>
            </w: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127228,1</w:t>
            </w: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127228,1</w:t>
            </w: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127228,1</w:t>
            </w: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Шортанды кенті әкімінің аппараты</w:t>
            </w: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17666,5</w:t>
            </w: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Жолымбет кенті әкімінің аппараты</w:t>
            </w: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12707,8</w:t>
            </w: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Петровка ауылдық округі әкімінің аппараты</w:t>
            </w: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10040,1</w:t>
            </w: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Андреевка ауылдық округі әкімінің аппараты</w:t>
            </w: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8944,4</w:t>
            </w: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Новокубанка ауылдық округі әкімінің аппараты</w:t>
            </w: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10762,9</w:t>
            </w: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Новоселовка ауылдық округі әкімінің аппараты</w:t>
            </w: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7472,5</w:t>
            </w: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Раевка ауылдық округі әкімінің аппараты</w:t>
            </w: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9191,7</w:t>
            </w: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Дамса ауылдық округі әкімінің аппараты</w:t>
            </w: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17300,3</w:t>
            </w: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Бектау ауылдық округі әкімінің аппараты</w:t>
            </w: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10332,5</w:t>
            </w: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Пригородный ауылдық округі әкімінің аппараты</w:t>
            </w: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10249,2</w:t>
            </w: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Бозайғыр ауылдық округі әкімінің аппараты</w:t>
            </w: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12560,2</w:t>
            </w: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9059</w:t>
            </w: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9059</w:t>
            </w: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9059</w:t>
            </w: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9059</w:t>
            </w: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Шортанды кенті әкімінің аппараты</w:t>
            </w: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w:t>
            </w: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Жолымбет кенті әкімінің аппараты</w:t>
            </w: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w:t>
            </w: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Андреевка ауылдық округі әкімінің аппараты</w:t>
            </w: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Новокубанка ауылдық округі әкімінің аппараты</w:t>
            </w: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Новоселовка ауылдық округі әкімінің аппараты</w:t>
            </w: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Раевка ауылдық округі әкімінің аппараты</w:t>
            </w: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Дамса ауылдық округі әкімінің аппараты</w:t>
            </w: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Бектау ауылдық округі әкімінің аппараты</w:t>
            </w: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Пригородный ауылдық округі әкімінің аппараты</w:t>
            </w: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Бозайғыр ауылдық округі әкімінің аппараты</w:t>
            </w: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w:t>
            </w: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26780</w:t>
            </w: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26780</w:t>
            </w: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26780</w:t>
            </w: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w:t>
            </w:r>
            <w:r>
              <w:rPr>
                <w:rFonts w:ascii="Times New Roman"/>
                <w:b w:val="false"/>
                <w:i w:val="false"/>
                <w:color w:val="000000"/>
                <w:sz w:val="20"/>
              </w:rPr>
              <w:t xml:space="preserve">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26780</w:t>
            </w: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Шортанды кенті әкімінің аппараты</w:t>
            </w: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5362</w:t>
            </w: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Жолымбет кенті әкімінің аппараты</w:t>
            </w: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w:t>
            </w: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Петровка ауылдық округі әкімінің аппараты</w:t>
            </w: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w:t>
            </w: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Андреевка ауылдық округі әкімінің аппараты</w:t>
            </w: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Новокубанка ауылдық округі әкімінің аппараты</w:t>
            </w: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w:t>
            </w: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Новоселовка ауылдық округі әкімінің аппараты</w:t>
            </w: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w:t>
            </w: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Раевка ауылдық округі әкімінің аппараты</w:t>
            </w: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w:t>
            </w: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Дамса ауылдық округі әкімінің аппараты</w:t>
            </w: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4178</w:t>
            </w: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Бектау ауылдық округі әкімінің аппараты</w:t>
            </w: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w:t>
            </w: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Пригородный ауылдық округі әкімінің аппараты</w:t>
            </w: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Бозайғыр ауылдық округі әкімінің аппараты</w:t>
            </w: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18 сәуірдегі</w:t>
            </w:r>
            <w:r>
              <w:br/>
            </w:r>
            <w:r>
              <w:rPr>
                <w:rFonts w:ascii="Times New Roman"/>
                <w:b w:val="false"/>
                <w:i w:val="false"/>
                <w:color w:val="000000"/>
                <w:sz w:val="20"/>
              </w:rPr>
              <w:t>№ С-15/2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24 желтоқсандағы</w:t>
            </w:r>
            <w:r>
              <w:br/>
            </w:r>
            <w:r>
              <w:rPr>
                <w:rFonts w:ascii="Times New Roman"/>
                <w:b w:val="false"/>
                <w:i w:val="false"/>
                <w:color w:val="000000"/>
                <w:sz w:val="20"/>
              </w:rPr>
              <w:t>№ С-12/2 шешіміне</w:t>
            </w:r>
            <w:r>
              <w:br/>
            </w:r>
            <w:r>
              <w:rPr>
                <w:rFonts w:ascii="Times New Roman"/>
                <w:b w:val="false"/>
                <w:i w:val="false"/>
                <w:color w:val="000000"/>
                <w:sz w:val="20"/>
              </w:rPr>
              <w:t>11 қосымша</w:t>
            </w:r>
          </w:p>
        </w:tc>
      </w:tr>
    </w:tbl>
    <w:bookmarkStart w:name="z14" w:id="2"/>
    <w:p>
      <w:pPr>
        <w:spacing w:after="0"/>
        <w:ind w:left="0"/>
        <w:jc w:val="left"/>
      </w:pPr>
      <w:r>
        <w:rPr>
          <w:rFonts w:ascii="Times New Roman"/>
          <w:b/>
          <w:i w:val="false"/>
          <w:color w:val="000000"/>
        </w:rPr>
        <w:t xml:space="preserve"> 2017 жылға арналған республикалық бюджеттен берілетін трансферттер</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2"/>
        <w:gridCol w:w="6578"/>
      </w:tblGrid>
      <w:tr>
        <w:trPr>
          <w:trHeight w:val="30" w:hRule="atLeast"/>
        </w:trPr>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41183</w:t>
            </w:r>
            <w:r>
              <w:br/>
            </w:r>
            <w:r>
              <w:rPr>
                <w:rFonts w:ascii="Times New Roman"/>
                <w:b w:val="false"/>
                <w:i w:val="false"/>
                <w:color w:val="000000"/>
                <w:sz w:val="20"/>
              </w:rPr>
              <w:t>
</w:t>
            </w:r>
          </w:p>
        </w:tc>
      </w:tr>
      <w:tr>
        <w:trPr>
          <w:trHeight w:val="30" w:hRule="atLeast"/>
        </w:trPr>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нарығын дамытуға</w:t>
            </w:r>
            <w:r>
              <w:br/>
            </w:r>
            <w:r>
              <w:rPr>
                <w:rFonts w:ascii="Times New Roman"/>
                <w:b w:val="false"/>
                <w:i w:val="false"/>
                <w:color w:val="000000"/>
                <w:sz w:val="20"/>
              </w:rPr>
              <w:t>
</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13255</w:t>
            </w:r>
            <w:r>
              <w:br/>
            </w:r>
            <w:r>
              <w:rPr>
                <w:rFonts w:ascii="Times New Roman"/>
                <w:b w:val="false"/>
                <w:i w:val="false"/>
                <w:color w:val="000000"/>
                <w:sz w:val="20"/>
              </w:rPr>
              <w:t>
</w:t>
            </w:r>
          </w:p>
        </w:tc>
      </w:tr>
      <w:tr>
        <w:trPr>
          <w:trHeight w:val="30" w:hRule="atLeast"/>
        </w:trPr>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ұйымдарға мемлекеттік әлеуметтік тапсырысты орналастыруға</w:t>
            </w:r>
            <w:r>
              <w:br/>
            </w:r>
            <w:r>
              <w:rPr>
                <w:rFonts w:ascii="Times New Roman"/>
                <w:b w:val="false"/>
                <w:i w:val="false"/>
                <w:color w:val="000000"/>
                <w:sz w:val="20"/>
              </w:rPr>
              <w:t>
</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7581</w:t>
            </w:r>
            <w:r>
              <w:br/>
            </w:r>
            <w:r>
              <w:rPr>
                <w:rFonts w:ascii="Times New Roman"/>
                <w:b w:val="false"/>
                <w:i w:val="false"/>
                <w:color w:val="000000"/>
                <w:sz w:val="20"/>
              </w:rPr>
              <w:t>
</w:t>
            </w:r>
          </w:p>
        </w:tc>
      </w:tr>
      <w:tr>
        <w:trPr>
          <w:trHeight w:val="30" w:hRule="atLeast"/>
        </w:trPr>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шартты ақшалай көмекті енгізуге</w:t>
            </w:r>
            <w:r>
              <w:br/>
            </w:r>
            <w:r>
              <w:rPr>
                <w:rFonts w:ascii="Times New Roman"/>
                <w:b w:val="false"/>
                <w:i w:val="false"/>
                <w:color w:val="000000"/>
                <w:sz w:val="20"/>
              </w:rPr>
              <w:t>
</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6879</w:t>
            </w:r>
            <w:r>
              <w:br/>
            </w:r>
            <w:r>
              <w:rPr>
                <w:rFonts w:ascii="Times New Roman"/>
                <w:b w:val="false"/>
                <w:i w:val="false"/>
                <w:color w:val="000000"/>
                <w:sz w:val="20"/>
              </w:rPr>
              <w:t>
</w:t>
            </w:r>
          </w:p>
        </w:tc>
      </w:tr>
      <w:tr>
        <w:trPr>
          <w:trHeight w:val="30" w:hRule="atLeast"/>
        </w:trPr>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міндетті гигиеналық құралдармен қамтамасыз ету нормаларын ұлғайтуға</w:t>
            </w:r>
            <w:r>
              <w:br/>
            </w:r>
            <w:r>
              <w:rPr>
                <w:rFonts w:ascii="Times New Roman"/>
                <w:b w:val="false"/>
                <w:i w:val="false"/>
                <w:color w:val="000000"/>
                <w:sz w:val="20"/>
              </w:rPr>
              <w:t>
</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7017</w:t>
            </w:r>
            <w:r>
              <w:br/>
            </w:r>
            <w:r>
              <w:rPr>
                <w:rFonts w:ascii="Times New Roman"/>
                <w:b w:val="false"/>
                <w:i w:val="false"/>
                <w:color w:val="000000"/>
                <w:sz w:val="20"/>
              </w:rPr>
              <w:t>
</w:t>
            </w:r>
          </w:p>
        </w:tc>
      </w:tr>
      <w:tr>
        <w:trPr>
          <w:trHeight w:val="30" w:hRule="atLeast"/>
        </w:trPr>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көмекші (компенсаторлық) құралдар тізбесін кеңейтуге</w:t>
            </w:r>
            <w:r>
              <w:br/>
            </w:r>
            <w:r>
              <w:rPr>
                <w:rFonts w:ascii="Times New Roman"/>
                <w:b w:val="false"/>
                <w:i w:val="false"/>
                <w:color w:val="000000"/>
                <w:sz w:val="20"/>
              </w:rPr>
              <w:t>
</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w:t>
            </w:r>
            <w:r>
              <w:br/>
            </w:r>
            <w:r>
              <w:rPr>
                <w:rFonts w:ascii="Times New Roman"/>
                <w:b w:val="false"/>
                <w:i w:val="false"/>
                <w:color w:val="000000"/>
                <w:sz w:val="20"/>
              </w:rPr>
              <w:t>
</w:t>
            </w:r>
          </w:p>
        </w:tc>
      </w:tr>
      <w:tr>
        <w:trPr>
          <w:trHeight w:val="30" w:hRule="atLeast"/>
        </w:trPr>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Тілдік курстар бойынша тағылымдамадан өткен мұғалімдерге қосымша ақы төлеуге</w:t>
            </w:r>
            <w:r>
              <w:br/>
            </w:r>
            <w:r>
              <w:rPr>
                <w:rFonts w:ascii="Times New Roman"/>
                <w:b w:val="false"/>
                <w:i w:val="false"/>
                <w:color w:val="000000"/>
                <w:sz w:val="20"/>
              </w:rPr>
              <w:t>
</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w:t>
            </w:r>
            <w:r>
              <w:br/>
            </w:r>
            <w:r>
              <w:rPr>
                <w:rFonts w:ascii="Times New Roman"/>
                <w:b w:val="false"/>
                <w:i w:val="false"/>
                <w:color w:val="000000"/>
                <w:sz w:val="20"/>
              </w:rPr>
              <w:t>
</w:t>
            </w:r>
          </w:p>
        </w:tc>
      </w:tr>
      <w:tr>
        <w:trPr>
          <w:trHeight w:val="30" w:hRule="atLeast"/>
        </w:trPr>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Оқу кезеңінде негізгі қызметкерді алмастырғаны үшін мұғалімдерге қосымша ақы төлеуге</w:t>
            </w:r>
            <w:r>
              <w:br/>
            </w:r>
            <w:r>
              <w:rPr>
                <w:rFonts w:ascii="Times New Roman"/>
                <w:b w:val="false"/>
                <w:i w:val="false"/>
                <w:color w:val="000000"/>
                <w:sz w:val="20"/>
              </w:rPr>
              <w:t>
</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w:t>
            </w:r>
            <w:r>
              <w:br/>
            </w:r>
            <w:r>
              <w:rPr>
                <w:rFonts w:ascii="Times New Roman"/>
                <w:b w:val="false"/>
                <w:i w:val="false"/>
                <w:color w:val="000000"/>
                <w:sz w:val="20"/>
              </w:rPr>
              <w:t>
</w:t>
            </w:r>
          </w:p>
        </w:tc>
      </w:tr>
      <w:tr>
        <w:trPr>
          <w:trHeight w:val="30" w:hRule="atLeast"/>
        </w:trPr>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қызмет көрсетуге бағдарланған ұйымдар орналасқан жерлерде жол белгілері мен сілтегіштер орнатуға</w:t>
            </w:r>
            <w:r>
              <w:br/>
            </w:r>
            <w:r>
              <w:rPr>
                <w:rFonts w:ascii="Times New Roman"/>
                <w:b w:val="false"/>
                <w:i w:val="false"/>
                <w:color w:val="000000"/>
                <w:sz w:val="20"/>
              </w:rPr>
              <w:t>
</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Дамытуға арналған нысаналы трансферттер</w:t>
            </w:r>
            <w:r>
              <w:br/>
            </w:r>
            <w:r>
              <w:rPr>
                <w:rFonts w:ascii="Times New Roman"/>
                <w:b w:val="false"/>
                <w:i w:val="false"/>
                <w:color w:val="000000"/>
                <w:sz w:val="20"/>
              </w:rPr>
              <w:t>
</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249575</w:t>
            </w:r>
            <w:r>
              <w:br/>
            </w:r>
            <w:r>
              <w:rPr>
                <w:rFonts w:ascii="Times New Roman"/>
                <w:b w:val="false"/>
                <w:i w:val="false"/>
                <w:color w:val="000000"/>
                <w:sz w:val="20"/>
              </w:rPr>
              <w:t>
</w:t>
            </w:r>
          </w:p>
        </w:tc>
      </w:tr>
      <w:tr>
        <w:trPr>
          <w:trHeight w:val="30" w:hRule="atLeast"/>
        </w:trPr>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Бозайғыр ауылында электрмен жабдықтау желілерін салуға</w:t>
            </w:r>
            <w:r>
              <w:br/>
            </w:r>
            <w:r>
              <w:rPr>
                <w:rFonts w:ascii="Times New Roman"/>
                <w:b w:val="false"/>
                <w:i w:val="false"/>
                <w:color w:val="000000"/>
                <w:sz w:val="20"/>
              </w:rPr>
              <w:t>
</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249575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18 сәуірдегі</w:t>
            </w:r>
            <w:r>
              <w:br/>
            </w:r>
            <w:r>
              <w:rPr>
                <w:rFonts w:ascii="Times New Roman"/>
                <w:b w:val="false"/>
                <w:i w:val="false"/>
                <w:color w:val="000000"/>
                <w:sz w:val="20"/>
              </w:rPr>
              <w:t>№ С-15/2 шешіміне</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24 желтоқсандағы</w:t>
            </w:r>
            <w:r>
              <w:br/>
            </w:r>
            <w:r>
              <w:rPr>
                <w:rFonts w:ascii="Times New Roman"/>
                <w:b w:val="false"/>
                <w:i w:val="false"/>
                <w:color w:val="000000"/>
                <w:sz w:val="20"/>
              </w:rPr>
              <w:t>№ С-12/2 шешіміне</w:t>
            </w:r>
            <w:r>
              <w:br/>
            </w:r>
            <w:r>
              <w:rPr>
                <w:rFonts w:ascii="Times New Roman"/>
                <w:b w:val="false"/>
                <w:i w:val="false"/>
                <w:color w:val="000000"/>
                <w:sz w:val="20"/>
              </w:rPr>
              <w:t>12 қосымша</w:t>
            </w:r>
          </w:p>
        </w:tc>
      </w:tr>
    </w:tbl>
    <w:bookmarkStart w:name="z16" w:id="3"/>
    <w:p>
      <w:pPr>
        <w:spacing w:after="0"/>
        <w:ind w:left="0"/>
        <w:jc w:val="left"/>
      </w:pPr>
      <w:r>
        <w:rPr>
          <w:rFonts w:ascii="Times New Roman"/>
          <w:b/>
          <w:i w:val="false"/>
          <w:color w:val="000000"/>
        </w:rPr>
        <w:t xml:space="preserve"> 2017 жылға облыстық бюджеттен берілетін нысаналы трансферттер</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2"/>
        <w:gridCol w:w="5208"/>
      </w:tblGrid>
      <w:tr>
        <w:trPr>
          <w:trHeight w:val="30" w:hRule="atLeast"/>
        </w:trPr>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230519,2</w:t>
            </w:r>
            <w:r>
              <w:br/>
            </w:r>
            <w:r>
              <w:rPr>
                <w:rFonts w:ascii="Times New Roman"/>
                <w:b w:val="false"/>
                <w:i w:val="false"/>
                <w:color w:val="000000"/>
                <w:sz w:val="20"/>
              </w:rPr>
              <w:t>
</w:t>
            </w:r>
          </w:p>
        </w:tc>
      </w:tr>
      <w:tr>
        <w:trPr>
          <w:trHeight w:val="30" w:hRule="atLeast"/>
        </w:trPr>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емес ұлт өкілдері мектептерінің оқушылары үшін мемлекеттік тілден іс-шаралар өткізуге</w:t>
            </w:r>
            <w:r>
              <w:br/>
            </w:r>
            <w:r>
              <w:rPr>
                <w:rFonts w:ascii="Times New Roman"/>
                <w:b w:val="false"/>
                <w:i w:val="false"/>
                <w:color w:val="000000"/>
                <w:sz w:val="20"/>
              </w:rPr>
              <w:t>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1609</w:t>
            </w:r>
            <w:r>
              <w:br/>
            </w:r>
            <w:r>
              <w:rPr>
                <w:rFonts w:ascii="Times New Roman"/>
                <w:b w:val="false"/>
                <w:i w:val="false"/>
                <w:color w:val="000000"/>
                <w:sz w:val="20"/>
              </w:rPr>
              <w:t>
</w:t>
            </w:r>
          </w:p>
        </w:tc>
      </w:tr>
      <w:tr>
        <w:trPr>
          <w:trHeight w:val="30" w:hRule="atLeast"/>
        </w:trPr>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Бектау ауылының орта мектебіне күрделі жөндеу жүргізуге</w:t>
            </w:r>
            <w:r>
              <w:br/>
            </w:r>
            <w:r>
              <w:rPr>
                <w:rFonts w:ascii="Times New Roman"/>
                <w:b w:val="false"/>
                <w:i w:val="false"/>
                <w:color w:val="000000"/>
                <w:sz w:val="20"/>
              </w:rPr>
              <w:t>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80767</w:t>
            </w:r>
            <w:r>
              <w:br/>
            </w:r>
            <w:r>
              <w:rPr>
                <w:rFonts w:ascii="Times New Roman"/>
                <w:b w:val="false"/>
                <w:i w:val="false"/>
                <w:color w:val="000000"/>
                <w:sz w:val="20"/>
              </w:rPr>
              <w:t>
</w:t>
            </w:r>
          </w:p>
        </w:tc>
      </w:tr>
      <w:tr>
        <w:trPr>
          <w:trHeight w:val="30" w:hRule="atLeast"/>
        </w:trPr>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Шортанды кентінің жолдарын ағымдағы жөндеуге</w:t>
            </w:r>
            <w:r>
              <w:br/>
            </w:r>
            <w:r>
              <w:rPr>
                <w:rFonts w:ascii="Times New Roman"/>
                <w:b w:val="false"/>
                <w:i w:val="false"/>
                <w:color w:val="000000"/>
                <w:sz w:val="20"/>
              </w:rPr>
              <w:t>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"Ключи ауылының кіреберіс жолын күрделі жөндеу" жобалау-сметалық құжаттамасын әзірлеу</w:t>
            </w:r>
            <w:r>
              <w:br/>
            </w:r>
            <w:r>
              <w:rPr>
                <w:rFonts w:ascii="Times New Roman"/>
                <w:b w:val="false"/>
                <w:i w:val="false"/>
                <w:color w:val="000000"/>
                <w:sz w:val="20"/>
              </w:rPr>
              <w:t>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12532</w:t>
            </w:r>
            <w:r>
              <w:br/>
            </w:r>
            <w:r>
              <w:rPr>
                <w:rFonts w:ascii="Times New Roman"/>
                <w:b w:val="false"/>
                <w:i w:val="false"/>
                <w:color w:val="000000"/>
                <w:sz w:val="20"/>
              </w:rPr>
              <w:t>
</w:t>
            </w:r>
          </w:p>
        </w:tc>
      </w:tr>
      <w:tr>
        <w:trPr>
          <w:trHeight w:val="30" w:hRule="atLeast"/>
        </w:trPr>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"Бозайғыр ауылының кіреберіс жолымен кентішілік жолдың күрделі жөндеуіне" жобалау-сметалық құжаттарын әзірлеуге</w:t>
            </w:r>
            <w:r>
              <w:br/>
            </w:r>
            <w:r>
              <w:rPr>
                <w:rFonts w:ascii="Times New Roman"/>
                <w:b w:val="false"/>
                <w:i w:val="false"/>
                <w:color w:val="000000"/>
                <w:sz w:val="20"/>
              </w:rPr>
              <w:t>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11931</w:t>
            </w:r>
            <w:r>
              <w:br/>
            </w:r>
            <w:r>
              <w:rPr>
                <w:rFonts w:ascii="Times New Roman"/>
                <w:b w:val="false"/>
                <w:i w:val="false"/>
                <w:color w:val="000000"/>
                <w:sz w:val="20"/>
              </w:rPr>
              <w:t>
</w:t>
            </w:r>
          </w:p>
        </w:tc>
      </w:tr>
      <w:tr>
        <w:trPr>
          <w:trHeight w:val="30" w:hRule="atLeast"/>
        </w:trPr>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іс-шараларды жүргізуге</w:t>
            </w:r>
            <w:r>
              <w:br/>
            </w:r>
            <w:r>
              <w:rPr>
                <w:rFonts w:ascii="Times New Roman"/>
                <w:b w:val="false"/>
                <w:i w:val="false"/>
                <w:color w:val="000000"/>
                <w:sz w:val="20"/>
              </w:rPr>
              <w:t>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27427</w:t>
            </w:r>
            <w:r>
              <w:br/>
            </w:r>
            <w:r>
              <w:rPr>
                <w:rFonts w:ascii="Times New Roman"/>
                <w:b w:val="false"/>
                <w:i w:val="false"/>
                <w:color w:val="000000"/>
                <w:sz w:val="20"/>
              </w:rPr>
              <w:t>
</w:t>
            </w:r>
          </w:p>
        </w:tc>
      </w:tr>
      <w:tr>
        <w:trPr>
          <w:trHeight w:val="30" w:hRule="atLeast"/>
        </w:trPr>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Бруцелезбен ауырған санитариялық союға жіберілген ауыл шаруашылығы малдарының (ірі қара және ұсақ малдың) құнын өтеуге</w:t>
            </w:r>
            <w:r>
              <w:br/>
            </w:r>
            <w:r>
              <w:rPr>
                <w:rFonts w:ascii="Times New Roman"/>
                <w:b w:val="false"/>
                <w:i w:val="false"/>
                <w:color w:val="000000"/>
                <w:sz w:val="20"/>
              </w:rPr>
              <w:t>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13127</w:t>
            </w:r>
            <w:r>
              <w:br/>
            </w:r>
            <w:r>
              <w:rPr>
                <w:rFonts w:ascii="Times New Roman"/>
                <w:b w:val="false"/>
                <w:i w:val="false"/>
                <w:color w:val="000000"/>
                <w:sz w:val="20"/>
              </w:rPr>
              <w:t>
</w:t>
            </w:r>
          </w:p>
        </w:tc>
      </w:tr>
      <w:tr>
        <w:trPr>
          <w:trHeight w:val="30" w:hRule="atLeast"/>
        </w:trPr>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Жылумен жабдықтайтын кәсіпорындардың жылу беру мезгіліне дайындалуға</w:t>
            </w:r>
            <w:r>
              <w:br/>
            </w:r>
            <w:r>
              <w:rPr>
                <w:rFonts w:ascii="Times New Roman"/>
                <w:b w:val="false"/>
                <w:i w:val="false"/>
                <w:color w:val="000000"/>
                <w:sz w:val="20"/>
              </w:rPr>
              <w:t>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22000</w:t>
            </w:r>
            <w:r>
              <w:br/>
            </w:r>
            <w:r>
              <w:rPr>
                <w:rFonts w:ascii="Times New Roman"/>
                <w:b w:val="false"/>
                <w:i w:val="false"/>
                <w:color w:val="000000"/>
                <w:sz w:val="20"/>
              </w:rPr>
              <w:t>
</w:t>
            </w:r>
          </w:p>
        </w:tc>
      </w:tr>
      <w:tr>
        <w:trPr>
          <w:trHeight w:val="30" w:hRule="atLeast"/>
        </w:trPr>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Мектептерге арналған оқулықтарды сатып алу және жеткізуге </w:t>
            </w:r>
            <w:r>
              <w:br/>
            </w:r>
            <w:r>
              <w:rPr>
                <w:rFonts w:ascii="Times New Roman"/>
                <w:b w:val="false"/>
                <w:i w:val="false"/>
                <w:color w:val="000000"/>
                <w:sz w:val="20"/>
              </w:rPr>
              <w:t>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12160,2</w:t>
            </w:r>
            <w:r>
              <w:br/>
            </w:r>
            <w:r>
              <w:rPr>
                <w:rFonts w:ascii="Times New Roman"/>
                <w:b w:val="false"/>
                <w:i w:val="false"/>
                <w:color w:val="000000"/>
                <w:sz w:val="20"/>
              </w:rPr>
              <w:t>
</w:t>
            </w:r>
          </w:p>
        </w:tc>
      </w:tr>
      <w:tr>
        <w:trPr>
          <w:trHeight w:val="30" w:hRule="atLeast"/>
        </w:trPr>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Қысқа мерзімдік кәсіби оқытуды іске асыруын</w:t>
            </w:r>
            <w:r>
              <w:br/>
            </w:r>
            <w:r>
              <w:rPr>
                <w:rFonts w:ascii="Times New Roman"/>
                <w:b w:val="false"/>
                <w:i w:val="false"/>
                <w:color w:val="000000"/>
                <w:sz w:val="20"/>
              </w:rPr>
              <w:t>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11200</w:t>
            </w:r>
            <w:r>
              <w:br/>
            </w:r>
            <w:r>
              <w:rPr>
                <w:rFonts w:ascii="Times New Roman"/>
                <w:b w:val="false"/>
                <w:i w:val="false"/>
                <w:color w:val="000000"/>
                <w:sz w:val="20"/>
              </w:rPr>
              <w:t>
</w:t>
            </w:r>
          </w:p>
        </w:tc>
      </w:tr>
      <w:tr>
        <w:trPr>
          <w:trHeight w:val="30" w:hRule="atLeast"/>
        </w:trPr>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Қоныс аударушылар мен оралмандар үшін тұрғын үйді жалдау (жалға алу)  бойынша шығындарды өтеуге</w:t>
            </w:r>
            <w:r>
              <w:br/>
            </w:r>
            <w:r>
              <w:rPr>
                <w:rFonts w:ascii="Times New Roman"/>
                <w:b w:val="false"/>
                <w:i w:val="false"/>
                <w:color w:val="000000"/>
                <w:sz w:val="20"/>
              </w:rPr>
              <w:t>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7766</w:t>
            </w:r>
            <w:r>
              <w:br/>
            </w:r>
            <w:r>
              <w:rPr>
                <w:rFonts w:ascii="Times New Roman"/>
                <w:b w:val="false"/>
                <w:i w:val="false"/>
                <w:color w:val="000000"/>
                <w:sz w:val="20"/>
              </w:rPr>
              <w:t>
</w:t>
            </w:r>
          </w:p>
        </w:tc>
      </w:tr>
      <w:tr>
        <w:trPr>
          <w:trHeight w:val="30" w:hRule="atLeast"/>
        </w:trPr>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Дамытуға арналған нысаналы трансферттер</w:t>
            </w:r>
            <w:r>
              <w:br/>
            </w:r>
            <w:r>
              <w:rPr>
                <w:rFonts w:ascii="Times New Roman"/>
                <w:b w:val="false"/>
                <w:i w:val="false"/>
                <w:color w:val="000000"/>
                <w:sz w:val="20"/>
              </w:rPr>
              <w:t>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780985,7</w:t>
            </w:r>
            <w:r>
              <w:br/>
            </w:r>
            <w:r>
              <w:rPr>
                <w:rFonts w:ascii="Times New Roman"/>
                <w:b w:val="false"/>
                <w:i w:val="false"/>
                <w:color w:val="000000"/>
                <w:sz w:val="20"/>
              </w:rPr>
              <w:t>
</w:t>
            </w:r>
          </w:p>
        </w:tc>
      </w:tr>
      <w:tr>
        <w:trPr>
          <w:trHeight w:val="30" w:hRule="atLeast"/>
        </w:trPr>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Дамса ауылы мен Научный кентінің кәріз желілерін қайта жаңартуға</w:t>
            </w:r>
            <w:r>
              <w:br/>
            </w:r>
            <w:r>
              <w:rPr>
                <w:rFonts w:ascii="Times New Roman"/>
                <w:b w:val="false"/>
                <w:i w:val="false"/>
                <w:color w:val="000000"/>
                <w:sz w:val="20"/>
              </w:rPr>
              <w:t>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102400</w:t>
            </w:r>
            <w:r>
              <w:br/>
            </w:r>
            <w:r>
              <w:rPr>
                <w:rFonts w:ascii="Times New Roman"/>
                <w:b w:val="false"/>
                <w:i w:val="false"/>
                <w:color w:val="000000"/>
                <w:sz w:val="20"/>
              </w:rPr>
              <w:t>
</w:t>
            </w:r>
          </w:p>
        </w:tc>
      </w:tr>
      <w:tr>
        <w:trPr>
          <w:trHeight w:val="30" w:hRule="atLeast"/>
        </w:trPr>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Бозайғыр ауылында электрмен жабдықтау желілерін салуға</w:t>
            </w:r>
            <w:r>
              <w:br/>
            </w:r>
            <w:r>
              <w:rPr>
                <w:rFonts w:ascii="Times New Roman"/>
                <w:b w:val="false"/>
                <w:i w:val="false"/>
                <w:color w:val="000000"/>
                <w:sz w:val="20"/>
              </w:rPr>
              <w:t>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26700</w:t>
            </w:r>
            <w:r>
              <w:br/>
            </w:r>
            <w:r>
              <w:rPr>
                <w:rFonts w:ascii="Times New Roman"/>
                <w:b w:val="false"/>
                <w:i w:val="false"/>
                <w:color w:val="000000"/>
                <w:sz w:val="20"/>
              </w:rPr>
              <w:t>
</w:t>
            </w:r>
          </w:p>
        </w:tc>
      </w:tr>
      <w:tr>
        <w:trPr>
          <w:trHeight w:val="30" w:hRule="atLeast"/>
        </w:trPr>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Шортанды кентінде жаңа жеке тұрғын үй құрылысының учаскілеріне инженерлік-коммуникациялық инфрақұрылымдар құрылысына кешенді ведомстводан тыс сараптама өткізумен жобалау-сметалық құжаттарын әзірлеуге</w:t>
            </w:r>
            <w:r>
              <w:br/>
            </w:r>
            <w:r>
              <w:rPr>
                <w:rFonts w:ascii="Times New Roman"/>
                <w:b w:val="false"/>
                <w:i w:val="false"/>
                <w:color w:val="000000"/>
                <w:sz w:val="20"/>
              </w:rPr>
              <w:t>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4962</w:t>
            </w:r>
            <w:r>
              <w:br/>
            </w:r>
            <w:r>
              <w:rPr>
                <w:rFonts w:ascii="Times New Roman"/>
                <w:b w:val="false"/>
                <w:i w:val="false"/>
                <w:color w:val="000000"/>
                <w:sz w:val="20"/>
              </w:rPr>
              <w:t>
</w:t>
            </w:r>
          </w:p>
        </w:tc>
      </w:tr>
      <w:tr>
        <w:trPr>
          <w:trHeight w:val="30" w:hRule="atLeast"/>
        </w:trPr>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Научный кентінде жаңа жеке тұрғын үй құрылысының учаскілеріне инженерлік-коммуникациялық инфрақұрылымдар құрылысына кешенді ведомстводан тыс сараптама өткізумен жобалау-сметалық құжаттарын әзірлеуге</w:t>
            </w:r>
            <w:r>
              <w:br/>
            </w:r>
            <w:r>
              <w:rPr>
                <w:rFonts w:ascii="Times New Roman"/>
                <w:b w:val="false"/>
                <w:i w:val="false"/>
                <w:color w:val="000000"/>
                <w:sz w:val="20"/>
              </w:rPr>
              <w:t>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2172</w:t>
            </w:r>
            <w:r>
              <w:br/>
            </w:r>
            <w:r>
              <w:rPr>
                <w:rFonts w:ascii="Times New Roman"/>
                <w:b w:val="false"/>
                <w:i w:val="false"/>
                <w:color w:val="000000"/>
                <w:sz w:val="20"/>
              </w:rPr>
              <w:t>
</w:t>
            </w:r>
          </w:p>
        </w:tc>
      </w:tr>
      <w:tr>
        <w:trPr>
          <w:trHeight w:val="30" w:hRule="atLeast"/>
        </w:trPr>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Төңкеріс ауылында ажыратушы сумен жабдықтау желілерін жаңартуға жобалау-сметалық құжаттарын әзірлеуге</w:t>
            </w:r>
            <w:r>
              <w:br/>
            </w:r>
            <w:r>
              <w:rPr>
                <w:rFonts w:ascii="Times New Roman"/>
                <w:b w:val="false"/>
                <w:i w:val="false"/>
                <w:color w:val="000000"/>
                <w:sz w:val="20"/>
              </w:rPr>
              <w:t>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Бозайғыр ауылында 140 орындық балабақша құрылысына жобалау-сметалық құжаттарын әзірлеуге</w:t>
            </w:r>
            <w:r>
              <w:br/>
            </w:r>
            <w:r>
              <w:rPr>
                <w:rFonts w:ascii="Times New Roman"/>
                <w:b w:val="false"/>
                <w:i w:val="false"/>
                <w:color w:val="000000"/>
                <w:sz w:val="20"/>
              </w:rPr>
              <w:t>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Төңкеріс ауылында 140 орындық балабақша құрылысы жобасын жергілікті жерге байланыстыруға</w:t>
            </w:r>
            <w:r>
              <w:br/>
            </w:r>
            <w:r>
              <w:rPr>
                <w:rFonts w:ascii="Times New Roman"/>
                <w:b w:val="false"/>
                <w:i w:val="false"/>
                <w:color w:val="000000"/>
                <w:sz w:val="20"/>
              </w:rPr>
              <w:t>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"Шортанды Су" ШЖҚ МКК жарғылық капиталын ұлғайтуға</w:t>
            </w:r>
            <w:r>
              <w:br/>
            </w:r>
            <w:r>
              <w:rPr>
                <w:rFonts w:ascii="Times New Roman"/>
                <w:b w:val="false"/>
                <w:i w:val="false"/>
                <w:color w:val="000000"/>
                <w:sz w:val="20"/>
              </w:rPr>
              <w:t>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39765</w:t>
            </w:r>
            <w:r>
              <w:br/>
            </w:r>
            <w:r>
              <w:rPr>
                <w:rFonts w:ascii="Times New Roman"/>
                <w:b w:val="false"/>
                <w:i w:val="false"/>
                <w:color w:val="000000"/>
                <w:sz w:val="20"/>
              </w:rPr>
              <w:t>
</w:t>
            </w:r>
          </w:p>
        </w:tc>
      </w:tr>
      <w:tr>
        <w:trPr>
          <w:trHeight w:val="30" w:hRule="atLeast"/>
        </w:trPr>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"Жолымбет коммунальдық қызметі" ШЖҚ МКК жарғылық капиталын ұлғайтуға</w:t>
            </w:r>
            <w:r>
              <w:br/>
            </w:r>
            <w:r>
              <w:rPr>
                <w:rFonts w:ascii="Times New Roman"/>
                <w:b w:val="false"/>
                <w:i w:val="false"/>
                <w:color w:val="000000"/>
                <w:sz w:val="20"/>
              </w:rPr>
              <w:t>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17000</w:t>
            </w:r>
            <w:r>
              <w:br/>
            </w:r>
            <w:r>
              <w:rPr>
                <w:rFonts w:ascii="Times New Roman"/>
                <w:b w:val="false"/>
                <w:i w:val="false"/>
                <w:color w:val="000000"/>
                <w:sz w:val="20"/>
              </w:rPr>
              <w:t>
</w:t>
            </w:r>
          </w:p>
        </w:tc>
      </w:tr>
      <w:tr>
        <w:trPr>
          <w:trHeight w:val="30" w:hRule="atLeast"/>
        </w:trPr>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Шортанды кентінің су құбырлары желілерін және су бұруларын қайта жаңартуға (3-кезек)</w:t>
            </w:r>
            <w:r>
              <w:br/>
            </w:r>
            <w:r>
              <w:rPr>
                <w:rFonts w:ascii="Times New Roman"/>
                <w:b w:val="false"/>
                <w:i w:val="false"/>
                <w:color w:val="000000"/>
                <w:sz w:val="20"/>
              </w:rPr>
              <w:t>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561012</w:t>
            </w:r>
            <w:r>
              <w:br/>
            </w:r>
            <w:r>
              <w:rPr>
                <w:rFonts w:ascii="Times New Roman"/>
                <w:b w:val="false"/>
                <w:i w:val="false"/>
                <w:color w:val="000000"/>
                <w:sz w:val="20"/>
              </w:rPr>
              <w:t>
</w:t>
            </w:r>
          </w:p>
        </w:tc>
      </w:tr>
      <w:tr>
        <w:trPr>
          <w:trHeight w:val="30" w:hRule="atLeast"/>
        </w:trPr>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Шортанды ауданы Ключи ауылындағы Ключи орта мектебіне инженерлік желілермен блок-модульді қазандық салуғу ЖСҚ әзірлеу</w:t>
            </w:r>
            <w:r>
              <w:br/>
            </w:r>
            <w:r>
              <w:rPr>
                <w:rFonts w:ascii="Times New Roman"/>
                <w:b w:val="false"/>
                <w:i w:val="false"/>
                <w:color w:val="000000"/>
                <w:sz w:val="20"/>
              </w:rPr>
              <w:t>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4474,7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