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4e95" w14:textId="3974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2017 жылғы 17 ақпандағы № А-2/35 қаулысы. Ақмола облысының Әділет департаментінде 2017 жылғы 17 наурызда № 5837 болып тіркелді. Күші жойылды - Ақмола облысы Шортанды ауданы әкімдігінің 2017 жылғы 12 қазандағы № А-10/222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ауданы әкімдігінің 12.10.2017 </w:t>
      </w:r>
      <w:r>
        <w:rPr>
          <w:rFonts w:ascii="Times New Roman"/>
          <w:b w:val="false"/>
          <w:i w:val="false"/>
          <w:color w:val="ff0000"/>
          <w:sz w:val="28"/>
        </w:rPr>
        <w:t>№ А-10/222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Шортанды ауданы бойынша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жылдың 1 қаңтарынан бастап туындаған құқықтық қатынастарға таратылады.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Е.Қ.Мұхамединге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бойынша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2174"/>
        <w:gridCol w:w="1600"/>
        <w:gridCol w:w="3317"/>
        <w:gridCol w:w="3318"/>
      </w:tblGrid>
      <w:tr>
        <w:trPr>
          <w:trHeight w:val="30" w:hRule="atLeast"/>
        </w:trPr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шағын орталық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4"/>
        <w:gridCol w:w="2658"/>
        <w:gridCol w:w="32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