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689df" w14:textId="1a689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Целиноград ауданының ауылдық округтерінің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2017 жылғы 25 желтоқсандағы № 173/23-6 шешімі. Ақмола облысының Әділет департаментінде 2018 жылғы 16 қаңтарда № 6347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2018-2020 жылдарға арналған Ақмол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202 095,0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31 658,5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721,5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169 715,0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202 095,0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жылға арналған Ақмол ауылдық округінің бюджетінде аудандық бюджеттен ауылдық округ бюджетіне берiлетiн субвенция көлемi 151 015,0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жылға арналған Ақмол ауылдық округінің бюджетінде аудандық бюджеттен ауылдық округ бюджетіне берiлетiн трансферттер көлемi 18 700,0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Целиноград аудандық мәслихатының 27.11.2018 </w:t>
      </w:r>
      <w:r>
        <w:rPr>
          <w:rFonts w:ascii="Times New Roman"/>
          <w:b w:val="false"/>
          <w:i w:val="false"/>
          <w:color w:val="000000"/>
          <w:sz w:val="28"/>
        </w:rPr>
        <w:t>№ 258/37-6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2018-2020 жылдарға арналған Қабанбай батыр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33 752,3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29 181,3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1 981,0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2 590,0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33 752,3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жылға арналған Қабанбай батыр ауылдық округінің бюджетінде аудандық бюджеттен ауылдық округ бюджетіне берiлетiн субвенция көлемi 1 590,0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жылға арналған Қабанбай батыр ауылдық округінің бюджетінде аудандық бюджеттен ауылдық округ бюджетіне берiлетiн трансферттер көлемi 1 000,0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Ақмола облысы Целиноград аудандық мәслихатының 27.11.2018 </w:t>
      </w:r>
      <w:r>
        <w:rPr>
          <w:rFonts w:ascii="Times New Roman"/>
          <w:b w:val="false"/>
          <w:i w:val="false"/>
          <w:color w:val="000000"/>
          <w:sz w:val="28"/>
        </w:rPr>
        <w:t>№ 258/37-6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2018-2020 жылдарға арналған Қараөткел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52 607,0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18 150,0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1 369,0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33 088,0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52 607,0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жылға арналған Қараөткел ауылдық округінің бюджетінде аудандық бюджеттен ауылдық округ бюджетіне берiлетiн субвенция көлемi 15 788,0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жылға арналған Қараөткел ауылдық округінің бюджетінде аудандық бюджеттен ауылдық округ бюджетіне берiлетiн трансферттер көлемi 17 300,0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Ақмола облысы Целиноград аудандық мәслихатының 27.11.2018 </w:t>
      </w:r>
      <w:r>
        <w:rPr>
          <w:rFonts w:ascii="Times New Roman"/>
          <w:b w:val="false"/>
          <w:i w:val="false"/>
          <w:color w:val="000000"/>
          <w:sz w:val="28"/>
        </w:rPr>
        <w:t>№ 258/37-6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2018-2020 жылдарға арналған Қосшы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66 168,0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39 483,0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1 062,0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25 623,0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66 168,0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жылға арналған Қосшы ауылдық округінің бюджетінде аудандық бюджеттен ауылдық округ бюджетіне берiлетiн субвенция көлемi 19 919,0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жылға арналған Қосшы ауылдық округінің бюджетінде аудандық бюджеттен ауылдық округ бюджетіне берiлетiн трансферттер көлемi 5 704,0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Ақмола облысы Целиноград аудандық мәслихатының 27.11.2018 </w:t>
      </w:r>
      <w:r>
        <w:rPr>
          <w:rFonts w:ascii="Times New Roman"/>
          <w:b w:val="false"/>
          <w:i w:val="false"/>
          <w:color w:val="000000"/>
          <w:sz w:val="28"/>
        </w:rPr>
        <w:t>№ 258/37-6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2018-2020 жылдарға арналған Қоянды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45 805,0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8 663,0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6 468,0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30 674,0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45 805,0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жылға арналған Қоянды ауылдық округінің бюджетінде аудандық бюджеттен ауылдық округ бюджетіне берiлетiн субвенция көлемi 28 474,0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жылға арналған Қоянды ауылдық округінің бюджетінде аудандық бюджеттен ауылдық округ бюджетіне берiлетiн трансферттер көлемi 2 200,0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Ақмола облысы Целиноград аудандық мәслихатының 27.11.2018 </w:t>
      </w:r>
      <w:r>
        <w:rPr>
          <w:rFonts w:ascii="Times New Roman"/>
          <w:b w:val="false"/>
          <w:i w:val="false"/>
          <w:color w:val="000000"/>
          <w:sz w:val="28"/>
        </w:rPr>
        <w:t>№ 258/37-6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2018-2020 жылдарға арналған Краснояр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23 104,6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6 014,6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881,0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16 209,0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23 104,6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жылға арналған Краснояр ауылдық округінің бюджетінде аудандық бюджеттен ауылдық округ бюджетіне берiлетiн субвенция көлемi 15 409,0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жылға арналған Краснояр ауылдық округінің бюджетінде аудандық бюджеттен ауылдық округ бюджетіне берiлетiн трансферттер көлемi 800,0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Ақмола облысы Целиноград аудандық мәслихатының 12.06.2018 </w:t>
      </w:r>
      <w:r>
        <w:rPr>
          <w:rFonts w:ascii="Times New Roman"/>
          <w:b w:val="false"/>
          <w:i w:val="false"/>
          <w:color w:val="000000"/>
          <w:sz w:val="28"/>
        </w:rPr>
        <w:t>№ 214/30-6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2018-2020 жылдарға арналған Максимовка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36 566,2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14 540,2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992,0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21 034,0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36 566,2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жылға арналған Максимовка ауылдық округінің бюджетінде аудандық бюджеттен ауылдық округ бюджетіне берiлетiн субвенция көлемi 20 034,0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жылға арналған Максимовка ауылдық округінің бюджетінде аудандық бюджеттен ауылдық округ бюджетіне берiлетiн трансферттер көлемi 1 000,0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Ақмола облысы Целиноград аудандық мәслихатының 27.11.2018 </w:t>
      </w:r>
      <w:r>
        <w:rPr>
          <w:rFonts w:ascii="Times New Roman"/>
          <w:b w:val="false"/>
          <w:i w:val="false"/>
          <w:color w:val="000000"/>
          <w:sz w:val="28"/>
        </w:rPr>
        <w:t>№ 258/37-6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2018-2020 жылдарға арналған Новоишимка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22 855,7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13 980,7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8 875,0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22 855,7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жылға арналған Новоишимка ауылдық округінің бюджетінде аудандық бюджеттен ауылдық округ бюджетіне берiлетiн субвенция көлемi 7 875,0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жылға арналған Новоишимка ауылдық округінің бюджетінде аудандық бюджеттен ауылдық округ бюджетіне берiлетiн трансферттер көлемi 1 000,0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Ақмола облысы Целиноград аудандық мәслихатының 27.11.2018 </w:t>
      </w:r>
      <w:r>
        <w:rPr>
          <w:rFonts w:ascii="Times New Roman"/>
          <w:b w:val="false"/>
          <w:i w:val="false"/>
          <w:color w:val="000000"/>
          <w:sz w:val="28"/>
        </w:rPr>
        <w:t>№ 258/37-6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2018-2020 жылдарға арналған Нұресіл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18 877,0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4 436,0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14 441,0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18 877,0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жылға арналған Нұресіл ауылдық округінің бюджетінде аудандық бюджеттен ауылдық округ бюджетіне берiлетiн субвенция көлемi 13 441,0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жылға арналған Нұресіл ауылдық округінің бюджетінде аудандық бюджеттен ауылдық округ бюджетіне берiлетiн трансферттер көлемi 1 000,0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Ақмола облысы Целиноград аудандық мәслихатының 12.06.2018 </w:t>
      </w:r>
      <w:r>
        <w:rPr>
          <w:rFonts w:ascii="Times New Roman"/>
          <w:b w:val="false"/>
          <w:i w:val="false"/>
          <w:color w:val="000000"/>
          <w:sz w:val="28"/>
        </w:rPr>
        <w:t>№ 214/30-6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2018-2020 жылдарға арналған Оразақ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22 827,0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2 861,0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19 966,0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22 827,0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жылға арналған Оразақ ауылдық округінің бюджетінде аудандық бюджеттен ауылдық округ бюджетіне берiлетiн субвенция көлемi 18 216,0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жылға арналған Оразақ ауылдық округінің бюджетінде аудандық бюджеттен ауылдық округ бюджетіне берiлетiн трансферттер көлемi 1 750,0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- Ақмола облысы Целиноград аудандық мәслихатының 27.11.2018 </w:t>
      </w:r>
      <w:r>
        <w:rPr>
          <w:rFonts w:ascii="Times New Roman"/>
          <w:b w:val="false"/>
          <w:i w:val="false"/>
          <w:color w:val="000000"/>
          <w:sz w:val="28"/>
        </w:rPr>
        <w:t>№ 258/37-6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2018-2020 жылдарға арналған Рахымжан Қошқарбаев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20 789,0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6 647,0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469,0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13 673,0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20 789,0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жылға арналған Рахымжан Қошқарбаев ауылдық округінің бюджетінде аудандық бюджеттен ауылдық округ бюджетіне берiлетiн субвенция көлемi 12 773,0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жылға арналған Рахымжан Қошқарбаев ауылдық округінің бюджетінде аудандық бюджеттен ауылдық округ бюджетіне берiлетiн трансферттер көлемi 900,0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Ақмола облысы Целиноград аудандық мәслихатының 12.06.2018 </w:t>
      </w:r>
      <w:r>
        <w:rPr>
          <w:rFonts w:ascii="Times New Roman"/>
          <w:b w:val="false"/>
          <w:i w:val="false"/>
          <w:color w:val="000000"/>
          <w:sz w:val="28"/>
        </w:rPr>
        <w:t>№ 214/30-6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2018-2020 жылдарға арналған Софиевка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36 қосымшаларға </w:t>
      </w:r>
      <w:r>
        <w:rPr>
          <w:rFonts w:ascii="Times New Roman"/>
          <w:b w:val="false"/>
          <w:i w:val="false"/>
          <w:color w:val="000000"/>
          <w:sz w:val="28"/>
        </w:rPr>
        <w:t>сәйкес, соның ішінде 2018 жылға келесі көлемдерде бекітілсін: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29 502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6 990,7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3 968,3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18 543,0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29 502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жылға арналған Софиевка ауылдық округінің бюджетінде аудандық бюджеттен ауылдық округ бюджетіне берiлетiн субвенция көлемi 17 643,0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жылға арналған Софиевка ауылдық округінің бюджетінде аудандық бюджеттен ауылдық округ бюджетіне берiлетiн трансферттер көлемi 900,0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12-тармақ жаңа редакцияда - Ақмола облысы Целиноград аудандық мәслихатының 27.11.2018 </w:t>
      </w:r>
      <w:r>
        <w:rPr>
          <w:rFonts w:ascii="Times New Roman"/>
          <w:b w:val="false"/>
          <w:i w:val="false"/>
          <w:color w:val="000000"/>
          <w:sz w:val="28"/>
        </w:rPr>
        <w:t>№ 258/37-6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2018-2020 жылдарға арналған Талапкер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38 847,3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9 645,0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3 826,3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25 376,0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38 847,3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жылға арналған Талапкер ауылдық округінің бюджетінде аудандық бюджеттен ауылдық округ бюджетіне берiлетiн субвенция көлемi 23 176,0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жылға арналған Талапкер ауылдық округінің бюджетінде аудандық бюджеттен ауылдық округ бюджетіне берiлетiн трансферттер көлемi 2 200,0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- Ақмола облысы Целиноград аудандық мәслихатының 27.11.2018 </w:t>
      </w:r>
      <w:r>
        <w:rPr>
          <w:rFonts w:ascii="Times New Roman"/>
          <w:b w:val="false"/>
          <w:i w:val="false"/>
          <w:color w:val="000000"/>
          <w:sz w:val="28"/>
        </w:rPr>
        <w:t>№ 258/37-6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Осы шешім Ақмола облысының Әділет департаментінде мемлекеттік тіркелген күнінен бастап күшіне енеді және 2018 жылдың 1 қаңтарынан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С.Абеева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М.Тәткеев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25.12.2017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 экономика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қаржы бөлімі"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Ә.Ыбраева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25.12.2017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Ж.Дүйсекеев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25.12.2017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Қабанбай батыр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А.Мурзагельдиев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25.12.2017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Қараөткел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М.Жұмабаев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25.12.2017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Қосшы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25.12.2017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Қоянды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Ө.Ержанов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25.12.2017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Краснояр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25.12.2017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Максимовка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Г.Алжабаев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25.12.2017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Новоишимка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О.Кишкенинов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25.12.2017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Нұресіл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25.12.2017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Оразақ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Н.Қасымбеков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25.12.2017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Рахымжан Қошқарбаев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Т.Мукушев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25.12.2017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Софиевка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Э.Артыков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25.12.2017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Талапкер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О.Қасымов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25.12.2017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173/23-6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1-ші қосымша</w:t>
            </w:r>
          </w:p>
        </w:tc>
      </w:tr>
    </w:tbl>
    <w:bookmarkStart w:name="z13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Ақмол ауылдық округінің 2018 жылға арналған бюджеті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Целиноград аудандық мәслихатының 27.11.2018 </w:t>
      </w:r>
      <w:r>
        <w:rPr>
          <w:rFonts w:ascii="Times New Roman"/>
          <w:b w:val="false"/>
          <w:i w:val="false"/>
          <w:color w:val="ff0000"/>
          <w:sz w:val="28"/>
        </w:rPr>
        <w:t>№ 258/37-6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909"/>
        <w:gridCol w:w="586"/>
        <w:gridCol w:w="586"/>
        <w:gridCol w:w="6774"/>
        <w:gridCol w:w="28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202 095,0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31 658,5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11 523,5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11 523,5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20 135,0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17 044,0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169 715,0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169 715,0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583"/>
        <w:gridCol w:w="1230"/>
        <w:gridCol w:w="1230"/>
        <w:gridCol w:w="5502"/>
        <w:gridCol w:w="28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202 095,0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22 618,0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22 618,0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22 618,0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21 668,0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28 241,0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135 959,0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ІІI. Қаржы активтерiмен операциялар бойынша сальдо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Бюджет тапшылығы (профициті)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173/23-6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2-ші қосымша</w:t>
            </w:r>
          </w:p>
        </w:tc>
      </w:tr>
    </w:tbl>
    <w:bookmarkStart w:name="z13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Ақмол ауылдық округінің 2019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мыңтеңге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58 612,3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46 409,0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33 075,0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33 075,0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13 334,0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238,0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771,0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12 325,0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12 203,3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12 203,3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12 203,3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58 612,3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20 835,3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20 835,3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20 835,3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20 835,3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25 000,0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25 000,0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25 000,0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25 000,0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7 000,0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7 000,0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7 000,0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7 000,0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5 777,0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5 777,0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5 777,0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5 777,0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IІІ. Қаржы активтерiмен операциялар бойынша сальдо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173/23-6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3-ші қосымша</w:t>
            </w:r>
          </w:p>
        </w:tc>
      </w:tr>
    </w:tbl>
    <w:bookmarkStart w:name="z14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Ақмол ауылдық округінің 2020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644"/>
        <w:gridCol w:w="1059"/>
        <w:gridCol w:w="1059"/>
        <w:gridCol w:w="2897"/>
        <w:gridCol w:w="45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58 786,3 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49 657,0 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35 390,0 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35 390,0 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14 267,0 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255,0 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825,0 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13 187,0 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9 129,3 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9 129,3 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9 129,3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58 786,3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21 009,3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21 009,3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21 009,3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21 009,3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25 000,0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25 000,0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25 000,0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25 000,0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7 000,0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7 000,0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7 000,0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7 000,0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5 777,0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5 777,0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5 777,0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5 777,0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IІІ. Қаржы активтерiмен операциялар бойынша сальдо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173/23-6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4-ші қосымша</w:t>
            </w:r>
          </w:p>
        </w:tc>
      </w:tr>
    </w:tbl>
    <w:bookmarkStart w:name="z14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Қабанбай батыр ауылдық округінің 2018 жылға арналған бюджеті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Ақмола облысы Целиноград аудандық мәслихатының 27.11.2018 </w:t>
      </w:r>
      <w:r>
        <w:rPr>
          <w:rFonts w:ascii="Times New Roman"/>
          <w:b w:val="false"/>
          <w:i w:val="false"/>
          <w:color w:val="ff0000"/>
          <w:sz w:val="28"/>
        </w:rPr>
        <w:t>№ 258/37-6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4"/>
        <w:gridCol w:w="601"/>
        <w:gridCol w:w="601"/>
        <w:gridCol w:w="6959"/>
        <w:gridCol w:w="26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33 752,3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29 181,3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17 440,3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17 440,3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11 741,0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33 752,3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22 711,9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22 711,9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22 711,9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20 771,9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3 373,4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3 373,4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3 373,4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3 173,4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Қаржы активтерiмен операциялар бойынша сальдо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Бюджет тапшылығы (профициті)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173/23-6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5-ші қосымша</w:t>
            </w:r>
          </w:p>
        </w:tc>
      </w:tr>
    </w:tbl>
    <w:bookmarkStart w:name="z14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Қабанбай батыр ауылдық округінің 2019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644"/>
        <w:gridCol w:w="1059"/>
        <w:gridCol w:w="1059"/>
        <w:gridCol w:w="2897"/>
        <w:gridCol w:w="45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26 170,0 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26 170,0 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12 286,0 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12 286,0 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Меншiккесалынатынсалықтар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13 884,0 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Мүлiккесалынатынсалықтар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231,0 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1 298,0 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12 355,0 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26 170,0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18 897,1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18 897,1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18 897,1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18 897,1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1 816,9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1 816,9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1 816,9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1 816,9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913,0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913,0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913,0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913,0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4 543,0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4 543,0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4 543,0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4 543,0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IІІ. Қаржы активтерiмен операциялар бойынша сальдо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173/23-6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6-шы қосымша</w:t>
            </w:r>
          </w:p>
        </w:tc>
      </w:tr>
    </w:tbl>
    <w:bookmarkStart w:name="z14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Қабанбай батыр ауылдық округінің 2020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28 002,0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28 002,0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13 146,0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13 146,0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14 856,0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247,0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1 389,0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13 220,0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559"/>
        <w:gridCol w:w="26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28 002,0 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19 538,0 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атқарушыжәнебасқаоргандар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19 538,0 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19 538,0 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19 538,0 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1 944,0 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1 944,0 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1 944,0 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1 944,0 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1 977,0 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1 977,0 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1 977,0 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 інқамтамасыз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1 977,0 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4 543,0 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4 543,0 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4 543,0 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 аауылдық елдімекендерді жайластыруды шешуге арналған іс-шараларды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4 543,0 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IІІ. Қаржы активтерiмен операциялар бойынша сальдо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173/23-6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7-ші қосымша</w:t>
            </w:r>
          </w:p>
        </w:tc>
      </w:tr>
    </w:tbl>
    <w:bookmarkStart w:name="z14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Қараөткел ауылдық округінің 2018 жылға арналған бюджеті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Ақмола облысы Целиноград аудандық мәслихатының 27.11.2018 </w:t>
      </w:r>
      <w:r>
        <w:rPr>
          <w:rFonts w:ascii="Times New Roman"/>
          <w:b w:val="false"/>
          <w:i w:val="false"/>
          <w:color w:val="ff0000"/>
          <w:sz w:val="28"/>
        </w:rPr>
        <w:t>№ 258/37-6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4"/>
        <w:gridCol w:w="601"/>
        <w:gridCol w:w="601"/>
        <w:gridCol w:w="6959"/>
        <w:gridCol w:w="26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52 607,0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8 491,0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22 914,8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22 914,8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22 914,8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21 214,8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4 443,2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4 443,2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4 443,2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4 443,2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активтерiмен операциялар бойынша сальдо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Бюджет тапшылығы (профициті)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173/23-6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8-ші қосымша</w:t>
            </w:r>
          </w:p>
        </w:tc>
      </w:tr>
    </w:tbl>
    <w:bookmarkStart w:name="z15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Қараөткел ауылдық округінің 2019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32 094,0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18 424,0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5 374,0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5 374,0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13 050,0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577,0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3 315,0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9 158,0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13 670,0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13 670,0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13 670,0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32 094,0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17 266,0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17 266,0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17 266,0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17 266,0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5 000,0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5 000,0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5 000,0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5 000,0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3 210,0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3 210,0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3 210,0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3 210,0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6 618,0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6 618,0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6 618,0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6 618,0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IІІ. Қаржы активтерiмен операциялар бойынша сальдо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173/23-6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9-шы қосымша</w:t>
            </w:r>
          </w:p>
        </w:tc>
      </w:tr>
    </w:tbl>
    <w:bookmarkStart w:name="z15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Қараөткел ауылдық округінің 2020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32 582,0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19 714,0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5 750,0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5 750,0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13 964,0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617,0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3 548,0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9 799,0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12 868,0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12 868,0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12 868,0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32 582,0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17 530,0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17 530,0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17 530,0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17 530,0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5 000,0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5 000,0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5 000,0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5 000,0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3 434,0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3 434,0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3 434,0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3 434,0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6 618,0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6 618,0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6 618,0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6 618,0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ІІI. Қаржы активтерiмен операциялар бойынша сальдо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173/23-6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10-шы қосымша</w:t>
            </w:r>
          </w:p>
        </w:tc>
      </w:tr>
    </w:tbl>
    <w:bookmarkStart w:name="z15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Қосшы ауылдық округінің 2018 жылға арналған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Ақмола облысы Целиноград аудандық мәслихатының 27.11.2018 </w:t>
      </w:r>
      <w:r>
        <w:rPr>
          <w:rFonts w:ascii="Times New Roman"/>
          <w:b w:val="false"/>
          <w:i w:val="false"/>
          <w:color w:val="ff0000"/>
          <w:sz w:val="28"/>
        </w:rPr>
        <w:t>№ 258/37-6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909"/>
        <w:gridCol w:w="909"/>
        <w:gridCol w:w="586"/>
        <w:gridCol w:w="6775"/>
        <w:gridCol w:w="25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66 168,0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39 483,0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14 873,0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25 623,0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25 623,0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Қаржы активтерiмен операциялар бойынша сальдо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Бюджет тапшылығы (профициті)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173/23-6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11-ші қосымша</w:t>
            </w:r>
          </w:p>
        </w:tc>
      </w:tr>
    </w:tbl>
    <w:bookmarkStart w:name="z15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Қосшы ауылдық округінің 2019 жылға арналған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64 082,0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49 268,0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28 004,0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28 004,0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21 264,0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1 710,0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4 146,0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15 408,0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14 814,0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14 814,0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14 814,0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64 082,0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24 570,0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24 570,0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24 570,0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24 570,0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1 090,0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1 090,0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1 090,0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1 090,0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20 803,0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20 803,0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20 803,0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15 988,0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4 815,0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8 560,0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8 560,0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8 560,0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8 560,0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9 059,0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9 059,0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9 059,0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9 059,0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ІІI. Қаржы активтерiмен операциялар бойынша сальдо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173/23-6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12-ші қосымша</w:t>
            </w:r>
          </w:p>
        </w:tc>
      </w:tr>
    </w:tbl>
    <w:bookmarkStart w:name="z15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Қосшы ауылдық округінің 2020 жылға арналған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64 092,5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52 717,0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29 964,0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29 964,0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22 753,0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1 829,0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4 436,0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16 488,0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11 375,5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11 375,5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11 375,5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64 092,5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24 580,5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24 580,5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24 580,5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24 580,5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1 090,0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1 090,0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1 090,0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1 090,0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20 803,0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20 803,0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20 803,0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15 988,0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4 815,0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8 560,0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8 560,0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8 560,0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8 560,0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9 059,0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9 059,0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9 059,0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9 059,0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IІІ. Қаржы активтерiмен операциялар бойынша сальдо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173/23-6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13-ші қосымша</w:t>
            </w:r>
          </w:p>
        </w:tc>
      </w:tr>
    </w:tbl>
    <w:bookmarkStart w:name="z16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Қоянды ауылдық округінің 2018 жылға арналған бюджеті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Ақмола облысы Целиноград аудандық мәслихатының 27.11.2018 </w:t>
      </w:r>
      <w:r>
        <w:rPr>
          <w:rFonts w:ascii="Times New Roman"/>
          <w:b w:val="false"/>
          <w:i w:val="false"/>
          <w:color w:val="ff0000"/>
          <w:sz w:val="28"/>
        </w:rPr>
        <w:t>№ 258/37-6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4"/>
        <w:gridCol w:w="601"/>
        <w:gridCol w:w="601"/>
        <w:gridCol w:w="6959"/>
        <w:gridCol w:w="26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8 663,0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3 817,0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30 674,0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30 674,0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20 746,4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20 746,4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20 746,4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20 396,4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12 165,6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12 165,6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12 165,6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12 165,6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ІІI. Қаржы активтерiмен операциялар бойынша сальдо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Бюджет тапшылығы (профициті)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173/23-6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14-ші қосымша</w:t>
            </w:r>
          </w:p>
        </w:tc>
      </w:tr>
    </w:tbl>
    <w:bookmarkStart w:name="z16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Қоянды ауылдық округінің 2019 жылға арналған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36 773,7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10 313,0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2 706,0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2 706,0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7 607,0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504,0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2 485,0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4 618,0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26 460,7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26 460,7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26 460,7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36 773,7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19 072,7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19 072,7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19 072,7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19 072,7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8 000,0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8 000,0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8 000,0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8 000,0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6 000,0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6 000,0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6 000,0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6 000,0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3 701,0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3 701,0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3 701,0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3 701,0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IІІ. Қаржы активтерiмен операциялар бойынша сальдо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173/23-6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15-ші қосымша</w:t>
            </w:r>
          </w:p>
        </w:tc>
      </w:tr>
    </w:tbl>
    <w:bookmarkStart w:name="z16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Қоянды ауылдық округінің 2020 жылға арналған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36 899,3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11 036,0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2 895,0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2 895,0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8 141,0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540,0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2 660,0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4 941,0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25 863,3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25 863,3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25 863,3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36 899,3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19 198,3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19 198,3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19 198,3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19 198,3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8 000,0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8 000,0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8 000,0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8 000,0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6 000,0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6 000,0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6 000,0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6 000,0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3 701,0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3 701,0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3 701,0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3 701,0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IІІ. Қаржы активтерiмен операциялар бойынша сальдо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173/23-6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16-шы қосымша</w:t>
            </w:r>
          </w:p>
        </w:tc>
      </w:tr>
    </w:tbl>
    <w:bookmarkStart w:name="z16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Красноярка ауылдық округінің 2018 жылға арналған бюджеті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Ақмола облысы Целиноград аудандық мәслихатының 27.11.2018 </w:t>
      </w:r>
      <w:r>
        <w:rPr>
          <w:rFonts w:ascii="Times New Roman"/>
          <w:b w:val="false"/>
          <w:i w:val="false"/>
          <w:color w:val="ff0000"/>
          <w:sz w:val="28"/>
        </w:rPr>
        <w:t>№ 258/37-6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23 104,6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6 014,6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1 517,6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1 517,6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23 104,6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3 118,6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3 118,6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3 118,6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3 118,6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IІІ. Қаржы активтерiмен операциялар бойынша сальдо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173/23-6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17-ші қосымша</w:t>
            </w:r>
          </w:p>
        </w:tc>
      </w:tr>
    </w:tbl>
    <w:bookmarkStart w:name="z16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Красноярка ауылдық округінің 2019 жылға арналған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19 964,0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6 032,0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1 925,0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1 925,0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4 107,0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35,0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280,0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3 792,0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13 932,0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13 932,0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13 932,0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19 964,0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15 889,0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15 889,0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15 889,0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15 889,0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2 000,0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2 000,0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2 000,0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2 000,0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2 075,0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2 075,0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2 075,0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2 075,0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IІІ. Қаржы активтерiмен операциялар бойынша сальдо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173/23-6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18-ші қосымша</w:t>
            </w:r>
          </w:p>
        </w:tc>
      </w:tr>
    </w:tbl>
    <w:bookmarkStart w:name="z17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Красноярка ауылдық округінің 2020 жылға арналған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20 018,2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6 454,0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2 059,0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2 059,0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4 395,0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37,0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300,0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4 058,0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13 564,2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13 564,2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13 564,2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20 018,2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15 943,2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15 943,2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15 943,2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15 943,2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2 000,0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2 000,0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2 000,0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2 000,0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2 075,0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2 075,0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2 075,0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2 075,0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IІІ. Қаржы активтерiмен операциялар бойынша сальдо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173/23-6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19-ші қосымша</w:t>
            </w:r>
          </w:p>
        </w:tc>
      </w:tr>
    </w:tbl>
    <w:bookmarkStart w:name="z17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Максимовка ауылдық округінің 2018 жылға арналған бюджеті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Ақмола облысы Целиноград аудандық мәслихатының 27.11.2018 </w:t>
      </w:r>
      <w:r>
        <w:rPr>
          <w:rFonts w:ascii="Times New Roman"/>
          <w:b w:val="false"/>
          <w:i w:val="false"/>
          <w:color w:val="ff0000"/>
          <w:sz w:val="28"/>
        </w:rPr>
        <w:t>№ 258/37-6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4"/>
        <w:gridCol w:w="601"/>
        <w:gridCol w:w="601"/>
        <w:gridCol w:w="6959"/>
        <w:gridCol w:w="26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36 566,2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13 901,2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9 620,2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2 447,2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21 034,0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21 034,0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36 566,2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23 357,2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23 357,2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23 357,2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22 807,2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активтерiмен операциялар бойынша сальдо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Бюджет тапшылығы (профициті)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173/23-6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20-шы қосымша</w:t>
            </w:r>
          </w:p>
        </w:tc>
      </w:tr>
    </w:tbl>
    <w:bookmarkStart w:name="z17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Максимовка ауылдық округінің 2019 жылға арналған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28 030,9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15 260,0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7 228,0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7 228,0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8 032,0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105,0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822,0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7 105,0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12 770,9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12 770,9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12 770,9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28 030,9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17 083,9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17 083,9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17 083,9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17 083,9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6 870,0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6 870,0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6 870,0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6 870,0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600,0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600,0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600,0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600,0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3 477,0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3 477,0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3 477,0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3 477,0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IІІ. Қаржы активтерiмен операциялар бойынша сальдо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173/23-6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21-ші қосымша</w:t>
            </w:r>
          </w:p>
        </w:tc>
      </w:tr>
    </w:tbl>
    <w:bookmarkStart w:name="z17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Максимовка ауылдық округінің 2020 жылға арналған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28 163,0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16 328,0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7 734,0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7 734,0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8 594,0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112,0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879,0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7 603,0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11 835,0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11 835,0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11 835,0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28 163,0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17 146,0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17 146,0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17 146,0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17 146,0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6 940,0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6 940,0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6 940,0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6 940,0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600,0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600,0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600,0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600,0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3 477,0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3 477,0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3 477,0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3 477,0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IІІ. Қаржы активтерiмен операциялар бойынша сальдо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173/23-6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22-ші қосымша</w:t>
            </w:r>
          </w:p>
        </w:tc>
      </w:tr>
    </w:tbl>
    <w:bookmarkStart w:name="z17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Новоишимка ауылдық округінің 2018 жылға арналған бюджеті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Ақмола облысы Целиноград аудандық мәслихатының 27.11.2018 </w:t>
      </w:r>
      <w:r>
        <w:rPr>
          <w:rFonts w:ascii="Times New Roman"/>
          <w:b w:val="false"/>
          <w:i w:val="false"/>
          <w:color w:val="ff0000"/>
          <w:sz w:val="28"/>
        </w:rPr>
        <w:t>№ 258/37-6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22 855,7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13 980,7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5 327,7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5 327,7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22 855,7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19 570,7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19 570,7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19 570,7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19 220,7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Қаржы активтерiмен операциялар бойынша сальдо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Бюджет тапшылығы (профициті)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173/23-6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23-ші қосымша</w:t>
            </w:r>
          </w:p>
        </w:tc>
      </w:tr>
    </w:tbl>
    <w:bookmarkStart w:name="z18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Новоишимка ауылдық округінің 2019 жылға арналған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24 371,2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18 245,0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11 447,0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11 447,0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6 798,0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64,0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798,0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5 936,0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6 126,2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6 126,2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6 126,2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24 371,2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19 262,2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19 262,2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19 262,2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19 262,2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765,0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765,0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765,0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765,0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970,0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970,0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970,0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970,0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850,0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850,0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850,0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850,0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2 524,0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2 524,0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2 524,0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2 524,0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IІІ. Қаржы активтерiмен операциялар бойынша сальдо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173/23-6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24-ші қосымша</w:t>
            </w:r>
          </w:p>
        </w:tc>
      </w:tr>
    </w:tbl>
    <w:bookmarkStart w:name="z18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Новоишимка ауылдық округінің 2020 жылға арналған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24 371,2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19 522,0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12 248,0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12 248,0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7 274,0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68,0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854,0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6 352,0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4 849,2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4 849,2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4 849,2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24 371,2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19 262,2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19 262,2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19 262,2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19 262,2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765,0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765,0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765,0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765,0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970,0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970,0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970,0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970,0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850,0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850,0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850,0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850,0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2 524,0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2 524,0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2 524,0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2 524,0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IІІ. Қаржы активтерiмен операциялар бойынша сальдо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173/23-6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25-ші қосымша</w:t>
            </w:r>
          </w:p>
        </w:tc>
      </w:tr>
    </w:tbl>
    <w:bookmarkStart w:name="z18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Нұресіл ауылдық округінің 2018 жылға арналған бюджеті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Ақмола облысы Целиноград аудандық мәслихатының 27.11.2018 </w:t>
      </w:r>
      <w:r>
        <w:rPr>
          <w:rFonts w:ascii="Times New Roman"/>
          <w:b w:val="false"/>
          <w:i w:val="false"/>
          <w:color w:val="ff0000"/>
          <w:sz w:val="28"/>
        </w:rPr>
        <w:t>№ 258/37-6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14 977,2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14 977,2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14 977,2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14 377,2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1 624,8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1 624,8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1 624,8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1 624,8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Қаржы активтерiмен операциялар бойынша сальдо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Бюджет тапшылығы (профициті)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173/23-6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26-шы қосымша</w:t>
            </w:r>
          </w:p>
        </w:tc>
      </w:tr>
    </w:tbl>
    <w:bookmarkStart w:name="z18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Нұресіл ауылдық округінің 2019 жылға арналған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17 314,0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4 746,0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662,0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662,0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4 084,0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332,0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3 674,0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12 568,0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12 568,0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12 568,0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17 314,0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14 334,0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14 334,0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14 334,0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14 334,0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905,0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905,0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905,0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905,0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2 075,0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2 075,0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2 075,0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2 075,0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IІІ. Қаржы активтерiмен операциялар бойынша сальдо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173/23-6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27-ші қосымша</w:t>
            </w:r>
          </w:p>
        </w:tc>
      </w:tr>
    </w:tbl>
    <w:bookmarkStart w:name="z18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Нұресіл ауылдық округінің 2020 жылға арналған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17 493,0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5 078,0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708,0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708,0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4 370,0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83,0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355,0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3 932,0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12 415,0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12 415,0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12 415,0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17 493,0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14 450,0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14 450,0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14 450,0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14 450,0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968,0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968,0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968,0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968,0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2 075,0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2 075,0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2 075,0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2 075,0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IІІ. Қаржы активтерiмен операциялар бойынша сальдо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Бюджет тапшылығы (профициті)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173/23-6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28-ші қосымша</w:t>
            </w:r>
          </w:p>
        </w:tc>
      </w:tr>
    </w:tbl>
    <w:bookmarkStart w:name="z19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Оразақ ауылдық округінің 2018 жылға арналған бюджеті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Ақмола облысы Целиноград аудандық мәслихатының 27.11.2018 </w:t>
      </w:r>
      <w:r>
        <w:rPr>
          <w:rFonts w:ascii="Times New Roman"/>
          <w:b w:val="false"/>
          <w:i w:val="false"/>
          <w:color w:val="ff0000"/>
          <w:sz w:val="28"/>
        </w:rPr>
        <w:t>№ 258/37-6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ІІI. Қаржы активтерiмен операциялар бойынша сальдо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Бюджет тапшылығы (профициті)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173/23-6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29-шы қосымша</w:t>
            </w:r>
          </w:p>
        </w:tc>
      </w:tr>
    </w:tbl>
    <w:bookmarkStart w:name="z19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Оразақ ауылдық округінің 2019 жылға арналған бюджеті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19 599,0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3 061,0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635,0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635,0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2 426,0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55,0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227,0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2 144,0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16 538,0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16 538,0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16 538,0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19 599,0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12 118,0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12 118,0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12 118,0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12 118,0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5 035,0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5 035,0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5 035,0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5 035,0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793,0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793,0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793,0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793,0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1 653,0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1 653,0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1 653,0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1 653,0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IІІ. Қаржы активтерiмен операциялар бойынша сальдо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173/23-6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30-шы қосымша</w:t>
            </w:r>
          </w:p>
        </w:tc>
      </w:tr>
    </w:tbl>
    <w:bookmarkStart w:name="z19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Оразақ ауылдық округінің 2020 жылға арналған бюджеті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19 645,0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3 275,0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679,0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679,0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2 596,0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243,0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2 294,0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16 370,0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16 370,0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16 370,0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19 645,0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12 164,0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12 164,0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12 164,0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12 164,0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5 035,0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5 035,0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5 035,0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5 035,0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793,0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793,0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793,0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793,0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1 653,0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1 653,0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1 653,0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1 653,0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IІІ. Қаржы активтерiмен операциялар бойынша сальдо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173/23-6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31-ші қосымша</w:t>
            </w:r>
          </w:p>
        </w:tc>
      </w:tr>
    </w:tbl>
    <w:bookmarkStart w:name="z19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Рахымжан Қошқарбаев ауылдық округінің 2018 жылға арналған бюджеті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- Ақмола облысы Целиноград аудандық мәслихатының 27.11.2018 </w:t>
      </w:r>
      <w:r>
        <w:rPr>
          <w:rFonts w:ascii="Times New Roman"/>
          <w:b w:val="false"/>
          <w:i w:val="false"/>
          <w:color w:val="ff0000"/>
          <w:sz w:val="28"/>
        </w:rPr>
        <w:t>№ 258/37-6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Қаржы активтерiмен операциялар бойынша сальдо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Бюджет тапшылығы (профициті)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173/23-6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32-ші қосымша</w:t>
            </w:r>
          </w:p>
        </w:tc>
      </w:tr>
    </w:tbl>
    <w:bookmarkStart w:name="z19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Рахымжан Қошқарбаев ауылдық округінің 2019 жылға арналған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18 632,8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7 112,0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1 910,0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1 910,0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5 202,0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63,0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835,0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4 304,0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11 520,8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11 520,8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11 520,8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18 632,8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13 773,8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13 773,8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13 773,8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13 773,8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952,0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952,0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952,0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952,0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2 000,0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2 000,0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2 000,0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2 000,0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1 907,0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1 907,0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1 907,0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1 907,0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IІІ. Қаржы активтерiмен операциялар бойынша сальдо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173/23-6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33-ші қосымша</w:t>
            </w:r>
          </w:p>
        </w:tc>
      </w:tr>
    </w:tbl>
    <w:bookmarkStart w:name="z20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Рахымжан Қошқарбаев ауылдық округінің 2020 жылға арналған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18 854,7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7 610,0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2 044,0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2 044,0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5 566,0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67,0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894,0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4 605,0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11 244,7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11 244,7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11 244,7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18 854,7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13 995,7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13 995,7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13 995,7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13 995,7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952,0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952,0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952,0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952,0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2 000,0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2 000,0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2 000,0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2 000,0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1 907,0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1 907,0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1 907,0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1 907,0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IІІ. Қаржы активтерiмен операциялар бойынша сальдо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173/23-6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34-ші қосымша</w:t>
            </w:r>
          </w:p>
        </w:tc>
      </w:tr>
    </w:tbl>
    <w:bookmarkStart w:name="z20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Софиевка ауылдық округінің 2018 жылға арналған бюджеті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34-қосымша жаңа редакцияда - Ақмола облысы Целиноград аудандық мәслихатының 27.11.2018 </w:t>
      </w:r>
      <w:r>
        <w:rPr>
          <w:rFonts w:ascii="Times New Roman"/>
          <w:b w:val="false"/>
          <w:i w:val="false"/>
          <w:color w:val="ff0000"/>
          <w:sz w:val="28"/>
        </w:rPr>
        <w:t>№ 258/37-6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4"/>
        <w:gridCol w:w="601"/>
        <w:gridCol w:w="601"/>
        <w:gridCol w:w="6959"/>
        <w:gridCol w:w="26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6 990,7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2 117,7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2 117,7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4 873,0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4 431,0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3 968,3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1 244,3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1 244,3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18 543,0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18 543,0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IІІ. Қаржы активтерiмен операциялар бойынша сальдо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173/23-6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35-ші қосымша</w:t>
            </w:r>
          </w:p>
        </w:tc>
      </w:tr>
    </w:tbl>
    <w:bookmarkStart w:name="z20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Софиевка ауылдық округінің 2019 жылға арналған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22 383,2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6 765,0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1 778,0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1 778,0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4 987,0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63,0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411,0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4 513,0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15 618,2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15 618,2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15 618,2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22 383,2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14 662,2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14 662,2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14 662,2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14 662,2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4 035,0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4 035,0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4 035,0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4 035,0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1 443,0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1 443,0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1 443,0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1 443,0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2 243,0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2 243,0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2 243,0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2 243,0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IІІ. Қаржы активтерiмен операциялар бойынша сальдо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173/23-6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36-шы қосымша</w:t>
            </w:r>
          </w:p>
        </w:tc>
      </w:tr>
    </w:tbl>
    <w:bookmarkStart w:name="z20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Софиевка ауылдық округінің 2020 жылға арналған бюджеті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22 383,2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7 238,0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1 902,0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1 902,0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5 336,0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67,0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440,0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4 829,0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15 145,2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15 145,2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15 145,2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22 383,2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14 662,2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14 662,2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14 662,2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14 662,2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4 035,0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4 035,0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4 035,0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4 035,0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1 443,0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1 443,0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1 443,0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1 443,0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2 243,0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2 243,0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2 243,0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2 243,0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ІІI. Қаржы активтерiмен операциялар бойынша сальдо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173/23-6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37-ші қосымша</w:t>
            </w:r>
          </w:p>
        </w:tc>
      </w:tr>
    </w:tbl>
    <w:bookmarkStart w:name="z20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Талапкер ауылдық округінің 2018 жылға арналған бюджеті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37-қосымша жаңа редакцияда - Ақмола облысы Целиноград аудандық мәслихатының 27.11.2018 </w:t>
      </w:r>
      <w:r>
        <w:rPr>
          <w:rFonts w:ascii="Times New Roman"/>
          <w:b w:val="false"/>
          <w:i w:val="false"/>
          <w:color w:val="ff0000"/>
          <w:sz w:val="28"/>
        </w:rPr>
        <w:t>№ 258/37-6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4"/>
        <w:gridCol w:w="601"/>
        <w:gridCol w:w="601"/>
        <w:gridCol w:w="6959"/>
        <w:gridCol w:w="26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38 847,3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3 826,3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1 626,3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1 626,3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25 376,0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25 376,0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38 847,3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23 477,3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23 477,3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23 477,3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22 807,3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Қаржы активтерiмен операциялар бойынша сальдо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173/23-6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38-ші қосымша</w:t>
            </w:r>
          </w:p>
        </w:tc>
      </w:tr>
    </w:tbl>
    <w:bookmarkStart w:name="z21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Талапкер ауылдық округінің 2019 жылға арналған бюджеті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44 458,1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22 521,4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11 853,4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5 679,4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21 936,7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21 936,7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44 458,1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20 588,9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20 588,9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20 588,9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20 588,9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16 664,2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16 664,2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16 664,2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3 000,0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13 664,2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2 214,0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2 214,0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2 214,0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2 214,0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4 991,0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4 991,0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4 991,0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4 991,0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IІІ. Қаржы активтерiмен операциялар бойынша сальдо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173/23-6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39-шы қосымша</w:t>
            </w:r>
          </w:p>
        </w:tc>
      </w:tr>
    </w:tbl>
    <w:bookmarkStart w:name="z21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Талапкер ауылдық округінің 2020 жылға арналған бюджеті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44 458,1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24 097,0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11 415,0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11 415,0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12 682,0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598,0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6 076,0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6 008,0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20 361,1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20 361,1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20 361,1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44 458,1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20 588,9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20 588,9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20 588,9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20 588,9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16 664,2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16 664,2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16 664,2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3 000,0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13 664,2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2 214,0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2 214,0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2 214,0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2 214,0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4 991,0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4 991,0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4 991,0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4 991,0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IІІ. Қаржы активтерiмен операциялар бойынша сальдо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