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fd9" w14:textId="71f4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желтоқсандағы № 82/10-6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23 қазандағы № 145/20-6 шешімі. Ақмола облысының Әділет департаментінде 2017 жылғы 3 қарашада № 6143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"2017-2019 жылдарға арналған аудандық бюджет туралы" 2016 жылғы 23 желтоқсандағы № 82/10-6 (Нормативтік құқықтық актілерді мемлекеттік тіркеу тізілімінде № 5697 болып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16 846 327,4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1 800 596,5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47 833,8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487 862,0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14 510 035,1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16 629 680,0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355 086,5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384 197,5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371 472,2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371 472,2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- 509 911,3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509 911,3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384 591,0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154 431,3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ж. 23.10.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ж. 23.10.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88"/>
        <w:gridCol w:w="636"/>
        <w:gridCol w:w="636"/>
        <w:gridCol w:w="5414"/>
        <w:gridCol w:w="3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16 846 327,4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1 800 596,5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158 057,5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158 057,5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947 421,0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947 421,0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544 826,5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410 891,3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39 184,0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91 751,2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128 335,8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5 834,0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41 000,0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81 501,8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1 410,2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1 410,2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20 545,5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20 545,5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47 833,8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12 359,5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2 087,8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33 386,5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33 386,5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487 862,0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152 000,0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152 000,0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335 862,0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335 862,0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14 510 035,1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14 510 035,1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14 510 035,1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16 629 680,0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471 792,8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434 721,2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128 118,0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118 518,0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284 597,2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267 441,8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17 155,4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36 679,6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24 849,6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23 149,6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21 305,0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17 229,0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17 229,0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7 482 231,3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2 089 542,0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2 085 781,0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210 159,0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1 875 622,0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5 017 175,3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4 374,6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4 374,6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4 225 698,0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4 196 865,0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51 154,0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51 154,0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735 948,7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735 948,7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375 514,0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375 514,0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11 535,0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175 259,7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27 112,0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159 227,7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241 657,5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34 462,0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33 669,0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37,6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13 100,4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20 531,0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161 232,8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161 232,8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63 014,4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28 573,5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30 962,2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17 420,7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17 926,0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45 962,7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45 962,7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27 301,4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6 640,4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12 020,9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3 342 478,9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571 163,7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464 964,2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368 081,3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96 882,9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106 199,5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16 867,4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89 332,1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2 534 237,4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1 192 027,0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1 138 527,0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1 342 210,4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176 201,4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895 009,0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237 077,8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236 852,0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225 352,0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320 912,0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167 313,0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164 293,0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164 293,0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37 428,0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37 322,0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14 151,0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12 674,0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57 918,7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45 303,7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31 173,0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14 130,7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12 615,0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12 615,0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58 252,3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21 223,3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10 156,0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11 067,3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37 029,0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19 529,0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867 850,2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867 850,2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96 252,2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96 252,2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771 598,0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771 598,0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193 934,9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163 144,9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147 085,9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19 358,0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5 350,0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1 753,5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42 313,4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75 225,0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114 181,1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114 181,1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24 994,1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24 994,1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89 187,0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63 916,0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6 729,0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3 341 261,3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3 327 978,3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20 909,0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20 909,0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3 307 069,3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891 364,5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250 566,0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2 149 872,0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15 266,8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13 283,0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13 283,0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13 283,0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104 875,0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104 875,0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56 475,0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56 475,0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40 000,0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8 400,0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127 140,3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127 140,3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127 140,3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18 908,7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6 643,1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97 242,0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4 346,5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355 086,5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4 273,1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200 420,1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200 420,1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166 779,0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166 779,0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- 509 911,3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509 911,3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384 591,0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384 591,0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384 591,0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154 431,3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154 431,3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154 431,3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603 207,8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Талапкер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Новоишимка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ауданының Софиевка ауылдық округі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Краснояр ауылдық округі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Рахымжан Қошкарбаев ауылдық округі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ауданының Тасты ауылдық округі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Қосшы ауылдық округі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Қабанбай батыр ауылдық округі әкімінің аппараты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Оразақ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Максимовка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Нұресіл ауылдық округі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Қоянды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255 477,2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23 909,0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