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2c7d" w14:textId="7f22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22 ақпандағы № 94/11-6 шешімі. Ақмола облысының Әділет департаментінде 2017 жылғы 24 ақпанда № 5770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16 647 841,0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1 796 484,0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25 037,0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269 862,0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14 556 458,0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16 494 006,2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355 480,0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384 591,0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29 111,0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270 691,0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270 691,0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- 472 336,2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472 336,2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384 591,0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29 111,0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116 856,2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И.Сәденова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22.02.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22.02.2017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16 647 841,0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1 796 484,0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591 664,0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16 494 006,2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423 249,0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2 287 285,0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2 193 781,0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1 983 622,0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5 126 564,2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4 137 105,2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290 127,8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290 127,8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208 226,4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3 249 736,1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581 583,1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483 207,1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366 922,5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116 284,6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1 136 187,0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322 976,7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3 235 677,0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3 225 194,0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2 097 962,0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1"/>
        <w:gridCol w:w="1511"/>
        <w:gridCol w:w="1719"/>
        <w:gridCol w:w="1512"/>
        <w:gridCol w:w="1512"/>
        <w:gridCol w:w="1513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