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29d0" w14:textId="3d72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2017 жылғы 14 желтоқсандағы № 2/21 шешімі. Ақмола облысының Әділет департаментінде 2017 жылғы 26 желтоқсанда № 6252 болып тіркелді. Күші жойылды - Ақмола облысы Қорғалжын аудандық мәслихатының 2021 жылғы 29 сәуірдегі № 1/5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29.04.2021 </w:t>
      </w:r>
      <w:r>
        <w:rPr>
          <w:rFonts w:ascii="Times New Roman"/>
          <w:b w:val="false"/>
          <w:i w:val="false"/>
          <w:color w:val="ff0000"/>
          <w:sz w:val="28"/>
        </w:rPr>
        <w:t>№ 1/5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Қорғалжын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 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14.12.2017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2/21</w:t>
            </w:r>
            <w:r>
              <w:br/>
            </w:r>
            <w:r>
              <w:rPr>
                <w:rFonts w:ascii="Times New Roman"/>
                <w:b w:val="false"/>
                <w:i w:val="false"/>
                <w:color w:val="000000"/>
                <w:sz w:val="20"/>
              </w:rPr>
              <w:t>шешімімен бекітілген</w:t>
            </w:r>
          </w:p>
        </w:tc>
      </w:tr>
    </w:tbl>
    <w:bookmarkStart w:name="z8" w:id="4"/>
    <w:p>
      <w:pPr>
        <w:spacing w:after="0"/>
        <w:ind w:left="0"/>
        <w:jc w:val="left"/>
      </w:pPr>
      <w:r>
        <w:rPr>
          <w:rFonts w:ascii="Times New Roman"/>
          <w:b/>
          <w:i w:val="false"/>
          <w:color w:val="000000"/>
        </w:rPr>
        <w:t xml:space="preserve"> Қорғалжын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Қорғалжын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Қорғалжын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ауылдың, ауылдық округтің әкімі шақырады. Қорғалжын ауданы әкімінің жергілікті қоғамдастық жиынын өткізуге оң шешімі бар болған жағдайда бөлек жиынды өткізуге болады.</w:t>
      </w:r>
    </w:p>
    <w:bookmarkEnd w:id="9"/>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өткізетін күнге дейін күнтізбелік он күннен кешіктірмей хабардар етіледі.</w:t>
      </w:r>
    </w:p>
    <w:bookmarkEnd w:id="10"/>
    <w:bookmarkStart w:name="z15"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ауылдық округтің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ауылдың, ауылдық округтің әкімі немесе ол уәкілеттік берген тұлға ашады.</w:t>
      </w:r>
    </w:p>
    <w:bookmarkEnd w:id="13"/>
    <w:bookmarkStart w:name="z18" w:id="14"/>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жиынның төрағасы болып табылады.</w:t>
      </w:r>
    </w:p>
    <w:bookmarkEnd w:id="14"/>
    <w:bookmarkStart w:name="z19" w:id="1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5"/>
    <w:bookmarkStart w:name="z20" w:id="16"/>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Қорғалжын аудандық мәслихаты бекіткен сандық құрамға сәйкес бөлек жиынның қатысушылары ұсынады.</w:t>
      </w:r>
    </w:p>
    <w:bookmarkEnd w:id="16"/>
    <w:bookmarkStart w:name="z21" w:id="17"/>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7"/>
    <w:bookmarkStart w:name="z22"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3"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ауылдың, ауылдық округ әкімінің аппаратына береді.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2/21</w:t>
            </w:r>
            <w:r>
              <w:br/>
            </w:r>
            <w:r>
              <w:rPr>
                <w:rFonts w:ascii="Times New Roman"/>
                <w:b w:val="false"/>
                <w:i w:val="false"/>
                <w:color w:val="000000"/>
                <w:sz w:val="20"/>
              </w:rPr>
              <w:t>шешімімен бекітілген</w:t>
            </w:r>
          </w:p>
        </w:tc>
      </w:tr>
    </w:tbl>
    <w:bookmarkStart w:name="z25" w:id="20"/>
    <w:p>
      <w:pPr>
        <w:spacing w:after="0"/>
        <w:ind w:left="0"/>
        <w:jc w:val="left"/>
      </w:pPr>
      <w:r>
        <w:rPr>
          <w:rFonts w:ascii="Times New Roman"/>
          <w:b/>
          <w:i w:val="false"/>
          <w:color w:val="000000"/>
        </w:rPr>
        <w:t xml:space="preserve"> Қорғалжын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Біртабан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Қараегін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Үшсарт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Коммунар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Екпенді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Жантеке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