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a3f71" w14:textId="c2a3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2016 жылғы 22 желтоқсандағы № 1/12 "2017-2019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2017 жылғы 2 мамырдағы № 1/15 шешімі. Ақмола облысының Әділет департаментінде 2017 жылғы 16 мамырда № 5950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"2017-2019 жылдарға арналған аудандық бюджет туралы" 2016 жылғы 22 желтоқсандағы № 1/12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5698 болып тіркелген, 2017 жылғы 19 қаңтарында аудандық "Нұр-Қорғалжын"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2017-2019 жылдарға арналған аудандық бюджет тиісінше 1, 2 және 3 қосымшаларға сәйкес, оның ішінде 2017 жылға келесі көлемдерде бекітілсін:</w:t>
      </w:r>
    </w:p>
    <w:p>
      <w:pPr>
        <w:spacing w:after="0"/>
        <w:ind w:left="0"/>
        <w:jc w:val="both"/>
      </w:pPr>
      <w:r>
        <w:rPr>
          <w:rFonts w:ascii="Times New Roman"/>
          <w:b w:val="false"/>
          <w:i w:val="false"/>
          <w:color w:val="000000"/>
          <w:sz w:val="28"/>
        </w:rPr>
        <w:t>
      1) кірістер - 2 559 417,0 мың теңге, оның ішінде:</w:t>
      </w:r>
    </w:p>
    <w:p>
      <w:pPr>
        <w:spacing w:after="0"/>
        <w:ind w:left="0"/>
        <w:jc w:val="both"/>
      </w:pPr>
      <w:r>
        <w:rPr>
          <w:rFonts w:ascii="Times New Roman"/>
          <w:b w:val="false"/>
          <w:i w:val="false"/>
          <w:color w:val="000000"/>
          <w:sz w:val="28"/>
        </w:rPr>
        <w:t>
      салықтық түсімдер – 206 158,0 мың теңге;</w:t>
      </w:r>
    </w:p>
    <w:p>
      <w:pPr>
        <w:spacing w:after="0"/>
        <w:ind w:left="0"/>
        <w:jc w:val="both"/>
      </w:pPr>
      <w:r>
        <w:rPr>
          <w:rFonts w:ascii="Times New Roman"/>
          <w:b w:val="false"/>
          <w:i w:val="false"/>
          <w:color w:val="000000"/>
          <w:sz w:val="28"/>
        </w:rPr>
        <w:t>
      салықтық емес түсімдер – 10 670,0 мың теңге;</w:t>
      </w:r>
    </w:p>
    <w:p>
      <w:pPr>
        <w:spacing w:after="0"/>
        <w:ind w:left="0"/>
        <w:jc w:val="both"/>
      </w:pPr>
      <w:r>
        <w:rPr>
          <w:rFonts w:ascii="Times New Roman"/>
          <w:b w:val="false"/>
          <w:i w:val="false"/>
          <w:color w:val="000000"/>
          <w:sz w:val="28"/>
        </w:rPr>
        <w:t>
      негізгі капиталды сатудан түсетін түсімдер – 18 188,0 мың теңге;</w:t>
      </w:r>
    </w:p>
    <w:p>
      <w:pPr>
        <w:spacing w:after="0"/>
        <w:ind w:left="0"/>
        <w:jc w:val="both"/>
      </w:pPr>
      <w:r>
        <w:rPr>
          <w:rFonts w:ascii="Times New Roman"/>
          <w:b w:val="false"/>
          <w:i w:val="false"/>
          <w:color w:val="000000"/>
          <w:sz w:val="28"/>
        </w:rPr>
        <w:t>
      трансферттер түсімі – 2 324 401,0 мың теңге;</w:t>
      </w:r>
    </w:p>
    <w:p>
      <w:pPr>
        <w:spacing w:after="0"/>
        <w:ind w:left="0"/>
        <w:jc w:val="both"/>
      </w:pPr>
      <w:r>
        <w:rPr>
          <w:rFonts w:ascii="Times New Roman"/>
          <w:b w:val="false"/>
          <w:i w:val="false"/>
          <w:color w:val="000000"/>
          <w:sz w:val="28"/>
        </w:rPr>
        <w:t>
      2) шығындар – 2 521 172,9 мың теңге;</w:t>
      </w:r>
    </w:p>
    <w:p>
      <w:pPr>
        <w:spacing w:after="0"/>
        <w:ind w:left="0"/>
        <w:jc w:val="both"/>
      </w:pPr>
      <w:r>
        <w:rPr>
          <w:rFonts w:ascii="Times New Roman"/>
          <w:b w:val="false"/>
          <w:i w:val="false"/>
          <w:color w:val="000000"/>
          <w:sz w:val="28"/>
        </w:rPr>
        <w:t>
      3) таза бюджеттік кредиттеу – 29 706,7 мың теңге, оның ішінде:</w:t>
      </w:r>
    </w:p>
    <w:p>
      <w:pPr>
        <w:spacing w:after="0"/>
        <w:ind w:left="0"/>
        <w:jc w:val="both"/>
      </w:pPr>
      <w:r>
        <w:rPr>
          <w:rFonts w:ascii="Times New Roman"/>
          <w:b w:val="false"/>
          <w:i w:val="false"/>
          <w:color w:val="000000"/>
          <w:sz w:val="28"/>
        </w:rPr>
        <w:t>
      бюджеттік кредиттер – 44 246,7 мың теңге;</w:t>
      </w:r>
    </w:p>
    <w:p>
      <w:pPr>
        <w:spacing w:after="0"/>
        <w:ind w:left="0"/>
        <w:jc w:val="both"/>
      </w:pPr>
      <w:r>
        <w:rPr>
          <w:rFonts w:ascii="Times New Roman"/>
          <w:b w:val="false"/>
          <w:i w:val="false"/>
          <w:color w:val="000000"/>
          <w:sz w:val="28"/>
        </w:rPr>
        <w:t>
      бюджеттік кредиттерді өтеу – 14 540,0 мың теңге;</w:t>
      </w:r>
    </w:p>
    <w:p>
      <w:pPr>
        <w:spacing w:after="0"/>
        <w:ind w:left="0"/>
        <w:jc w:val="both"/>
      </w:pPr>
      <w:r>
        <w:rPr>
          <w:rFonts w:ascii="Times New Roman"/>
          <w:b w:val="false"/>
          <w:i w:val="false"/>
          <w:color w:val="000000"/>
          <w:sz w:val="28"/>
        </w:rPr>
        <w:t>
      4) қаржы активтерімен операциялар бойынша сальдо – 64 957,0 мың теңге, оның ішінде:</w:t>
      </w:r>
    </w:p>
    <w:p>
      <w:pPr>
        <w:spacing w:after="0"/>
        <w:ind w:left="0"/>
        <w:jc w:val="both"/>
      </w:pPr>
      <w:r>
        <w:rPr>
          <w:rFonts w:ascii="Times New Roman"/>
          <w:b w:val="false"/>
          <w:i w:val="false"/>
          <w:color w:val="000000"/>
          <w:sz w:val="28"/>
        </w:rPr>
        <w:t>
      қаржы активтерін сатып алу – 65 057,0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100,0 мың теңге;</w:t>
      </w:r>
    </w:p>
    <w:p>
      <w:pPr>
        <w:spacing w:after="0"/>
        <w:ind w:left="0"/>
        <w:jc w:val="both"/>
      </w:pPr>
      <w:r>
        <w:rPr>
          <w:rFonts w:ascii="Times New Roman"/>
          <w:b w:val="false"/>
          <w:i w:val="false"/>
          <w:color w:val="000000"/>
          <w:sz w:val="28"/>
        </w:rPr>
        <w:t>
      5) бюджет тапшылығы (профициті) – (-56 419,6)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56 419,6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 Әділет департаментінде мемлекеттік тіркелген күнінен бастап күшіне енеді және 2017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Г.Балабекова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Балғабаев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Қ.Рыскелдінов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02.05.2017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2017 жылғы 2 мамырдағы</w:t>
            </w:r>
            <w:r>
              <w:br/>
            </w:r>
            <w:r>
              <w:rPr>
                <w:rFonts w:ascii="Times New Roman"/>
                <w:b w:val="false"/>
                <w:i w:val="false"/>
                <w:color w:val="000000"/>
                <w:sz w:val="20"/>
              </w:rPr>
              <w:t>№ 1/15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1/12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2017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520"/>
        <w:gridCol w:w="1096"/>
        <w:gridCol w:w="1096"/>
        <w:gridCol w:w="5810"/>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2 559 417,0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206 158,0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132 992,0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2 324 401,0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2 324 401,0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2 324 401,0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385 511,2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333 056,8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1 605 833,0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2 521 172,9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241 082,3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202 575,8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20 678,6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20 678,6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91 990,7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89 538,7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89 906,5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89 815,5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38 059,5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22 213,5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22 213,5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1 330 151,0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91 921,7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91 921,7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47 746,6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44 175,1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1 166 919,1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1 069 338,4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1 014 712,3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54 626,1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19 119,9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19 119,9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78 460,8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78 460,8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71 310,2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71 310,2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15 484,2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 шараларды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94 361,1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60 699,7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60 699,7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15 873,5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20 926,4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20 926,4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20 440,4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441 065,1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413 589,0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173 139,0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173 139,0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абаттандыру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24 418,1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24 418,1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 көшелерді жарықтандыру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11 725,1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135 765,3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30 988,3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19 352,3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8 190,3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128 655,4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108 230,1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92 750,1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11 530,1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50 310,0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 - шараларды өткізу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 шаралар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10 371,3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10 371,3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10 371,3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32 537,7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32 537,7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32 537,7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31 737,7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кредиттердi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операциялар бойынша сальдо</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-56 419,6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56 419,6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2017 жылғы 2 мамырдағы</w:t>
            </w:r>
            <w:r>
              <w:br/>
            </w:r>
            <w:r>
              <w:rPr>
                <w:rFonts w:ascii="Times New Roman"/>
                <w:b w:val="false"/>
                <w:i w:val="false"/>
                <w:color w:val="000000"/>
                <w:sz w:val="20"/>
              </w:rPr>
              <w:t>№ 1/15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1/12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2017 жылға арналған республикалық бюджеттен берілетін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1"/>
        <w:gridCol w:w="4699"/>
      </w:tblGrid>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213 455</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13 384</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10 293</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5 227</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көшуге субсидиялар беруге</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шартты ақшалай көмекті енгізуге</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кезеңінде негізгі қызметкерді алмастырғаны үшін мұғалімдерге қосымша ақы төлеуге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155 825</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155 825</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ауылдық елді мекендердегі сумен жабдықтау және су бұру жүйелерін дамытуға</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155 825</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2017 жылғы 2 мамырдағы</w:t>
            </w:r>
            <w:r>
              <w:br/>
            </w:r>
            <w:r>
              <w:rPr>
                <w:rFonts w:ascii="Times New Roman"/>
                <w:b w:val="false"/>
                <w:i w:val="false"/>
                <w:color w:val="000000"/>
                <w:sz w:val="20"/>
              </w:rPr>
              <w:t>№ 1/15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1/12 шешіміне</w:t>
            </w:r>
            <w:r>
              <w:br/>
            </w:r>
            <w:r>
              <w:rPr>
                <w:rFonts w:ascii="Times New Roman"/>
                <w:b w:val="false"/>
                <w:i w:val="false"/>
                <w:color w:val="000000"/>
                <w:sz w:val="20"/>
              </w:rPr>
              <w:t>5 қосымша</w:t>
            </w:r>
          </w:p>
        </w:tc>
      </w:tr>
    </w:tbl>
    <w:bookmarkStart w:name="z11" w:id="6"/>
    <w:p>
      <w:pPr>
        <w:spacing w:after="0"/>
        <w:ind w:left="0"/>
        <w:jc w:val="left"/>
      </w:pPr>
      <w:r>
        <w:rPr>
          <w:rFonts w:ascii="Times New Roman"/>
          <w:b/>
          <w:i w:val="false"/>
          <w:color w:val="000000"/>
        </w:rPr>
        <w:t xml:space="preserve"> 2017 жылға арналған облыстық бюджеттен аудандық бюджеттерге берілетін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6"/>
        <w:gridCol w:w="5814"/>
      </w:tblGrid>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549 359,0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372 127,2</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13 132,2</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объектілерінің күрделi жөндеуіне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ұлт өкілдеріне жатпайтын мектеп оқушылары үшін мемлекеттік тілден іс-шаралар өткізуге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жеткізуге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3 523,2</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жөндеуге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тұрғын үй-коммуналдық шаруашылығын дамытуға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 жөндеуге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80 405,0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30 095,0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50 310,0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асыруына берілетін ағымдағы нысаналы</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өтеуге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объектілерінің материалдық-техникалық базасын нығайтуға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177 231,8</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97 174,8</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салуға және реконструкциялауға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78 460,8</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 және су бұру жүйелерін дамытуға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17 314,0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жобалауға және (немесе) салуға, реконструкциялауға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80 057,0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жүйесін дамытуға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капиталының ұлғайту</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2017 жылғы 2 мамырдағы</w:t>
            </w:r>
            <w:r>
              <w:br/>
            </w:r>
            <w:r>
              <w:rPr>
                <w:rFonts w:ascii="Times New Roman"/>
                <w:b w:val="false"/>
                <w:i w:val="false"/>
                <w:color w:val="000000"/>
                <w:sz w:val="20"/>
              </w:rPr>
              <w:t>№ 1/15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1/12 шешіміне</w:t>
            </w:r>
            <w:r>
              <w:br/>
            </w:r>
            <w:r>
              <w:rPr>
                <w:rFonts w:ascii="Times New Roman"/>
                <w:b w:val="false"/>
                <w:i w:val="false"/>
                <w:color w:val="000000"/>
                <w:sz w:val="20"/>
              </w:rPr>
              <w:t>6 қосымша</w:t>
            </w:r>
          </w:p>
        </w:tc>
      </w:tr>
    </w:tbl>
    <w:bookmarkStart w:name="z13" w:id="7"/>
    <w:p>
      <w:pPr>
        <w:spacing w:after="0"/>
        <w:ind w:left="0"/>
        <w:jc w:val="left"/>
      </w:pPr>
      <w:r>
        <w:rPr>
          <w:rFonts w:ascii="Times New Roman"/>
          <w:b/>
          <w:i w:val="false"/>
          <w:color w:val="000000"/>
        </w:rPr>
        <w:t xml:space="preserve"> 2017 жылға арналған ауылдық округі әкімдерінің бюджет бағдарламаларының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507"/>
        <w:gridCol w:w="1507"/>
        <w:gridCol w:w="4686"/>
        <w:gridCol w:w="34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138 103,6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89 906,5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89 906,5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89 815,5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24 418,1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24 418,1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11 725,1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7 272,0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 - ұстау және туысы жоқ адамдарды жерлеу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5 208,0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11 279,0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11 279,0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11 279,0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 әкімінің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Арықты ауылдық округі әкімінің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Қарашалғын ауылдық округі әкімінің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Кеңбидайық ауылдық округі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 ауылдық округі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Кызылсай ауылдық округі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ауылдық округі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ауылдық округі әкімінің аппараты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