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f2952" w14:textId="a2f29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Зеренді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Зеренді аудандық мәслихатының 2017 жылғы 21 желтоқсандағы № 17-135 шешімі. Ақмола облысының Әділет департаментінде 2018 жылғы 5 қаңтарда № 6284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тіркелген) сәйкес, Зеренді аудандық мәслихаты 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Ақмола облысы Зеренді аудандық мәслихатының 16.02.2018 </w:t>
      </w:r>
      <w:r>
        <w:rPr>
          <w:rFonts w:ascii="Times New Roman"/>
          <w:b w:val="false"/>
          <w:i w:val="false"/>
          <w:color w:val="000000"/>
          <w:sz w:val="28"/>
        </w:rPr>
        <w:t>№ 19-157</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2018 жылға арналған Зеренді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w:t>
      </w:r>
    </w:p>
    <w:bookmarkEnd w:id="1"/>
    <w:bookmarkStart w:name="z3" w:id="2"/>
    <w:p>
      <w:pPr>
        <w:spacing w:after="0"/>
        <w:ind w:left="0"/>
        <w:jc w:val="both"/>
      </w:pPr>
      <w:r>
        <w:rPr>
          <w:rFonts w:ascii="Times New Roman"/>
          <w:b w:val="false"/>
          <w:i w:val="false"/>
          <w:color w:val="000000"/>
          <w:sz w:val="28"/>
        </w:rPr>
        <w:t>
      1) жетпіс еселік айлық есептік көрсеткішке тең сомада көтерме жәрдемақы;</w:t>
      </w:r>
    </w:p>
    <w:bookmarkEnd w:id="2"/>
    <w:bookmarkStart w:name="z4"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 болып көрсетілсін.</w:t>
      </w:r>
    </w:p>
    <w:bookmarkEnd w:id="3"/>
    <w:bookmarkStart w:name="z5" w:id="4"/>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2018 жылғы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В.Перешивкин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Қ.Ауғалиев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М.Мұстафин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2017 жылғы "21" желтоқсан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