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4b4384" w14:textId="84b4384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Зеренді ауданы бойынша 2017-2018 жылдарға арналған жайылымдарды басқару және оларды пайдалану жөніндегі жоспарды бекіту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Күшін жойған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Ақмола облысы Зеренді аудандық мәслихатының 2017 жылғы 25 желтоқсандағы № 18-148 шешімі. Ақмола облысының Әділет департаментінде 2017 жылғы 29 желтоқсанда № 6268 болып тіркелді. Күші жойылды - Ақмола облысы Зеренді аудандық мәслихатының 2018 жылғы 16 мамырдағы № 23-186 шешімімен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Күші жойылды - Ақмола облысы Зеренді аудандық мәслихатының 16.05.2018 </w:t>
      </w:r>
      <w:r>
        <w:rPr>
          <w:rFonts w:ascii="Times New Roman"/>
          <w:b w:val="false"/>
          <w:i w:val="false"/>
          <w:color w:val="ff0000"/>
          <w:sz w:val="28"/>
        </w:rPr>
        <w:t>№ 23-186</w:t>
      </w:r>
      <w:r>
        <w:rPr>
          <w:rFonts w:ascii="Times New Roman"/>
          <w:b w:val="false"/>
          <w:i w:val="false"/>
          <w:color w:val="ff0000"/>
          <w:sz w:val="28"/>
        </w:rPr>
        <w:t xml:space="preserve"> (ресми жарияланған күнінен бастап қолданысқа енгізіледі) шешімімен.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РҚАО-ның ескертпесі.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Құжаттың мәтінінде түпнұсқаның пунктуациясы мен орфографиясы сақталған.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Республикасының 2001 жылғы 23 қаңтардағы "Қазақстан Республикасындағы жергілікті мемлекеттік басқару және өзін-өзі басқару туралы" Заңының 6 бабының 1 тармағының </w:t>
      </w:r>
      <w:r>
        <w:rPr>
          <w:rFonts w:ascii="Times New Roman"/>
          <w:b w:val="false"/>
          <w:i w:val="false"/>
          <w:color w:val="000000"/>
          <w:sz w:val="28"/>
        </w:rPr>
        <w:t>15) 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Қазақстан Республикасының 2017 жылғы 20 ақпандағы "Жайылымдар туралы" Заңының </w:t>
      </w:r>
      <w:r>
        <w:rPr>
          <w:rFonts w:ascii="Times New Roman"/>
          <w:b w:val="false"/>
          <w:i w:val="false"/>
          <w:color w:val="000000"/>
          <w:sz w:val="28"/>
        </w:rPr>
        <w:t>8 бабына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Зеренді аудандық мәслихаты ШЕШІМ ҚАБЫЛДАДЫ: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Қоса беріліп отырған Зеренді ауданы бойынша 2017-2018 жылдарға арналған жайылымдарды басқару және оларды пайдалану жөніндегі </w:t>
      </w:r>
      <w:r>
        <w:rPr>
          <w:rFonts w:ascii="Times New Roman"/>
          <w:b w:val="false"/>
          <w:i w:val="false"/>
          <w:color w:val="000000"/>
          <w:sz w:val="28"/>
        </w:rPr>
        <w:t>жоспары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бекітілсін.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шешім Ақмола облысының Әділет департаментінде мемлекеттік тіркелген күнінен бастап күшіне енеді және ресми жарияланған күнінен бастап қолданысқа енгізіледі.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Сессия төрағасы,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аудандық мәслихаттың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хатшысы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Қ.Ауғалиев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"КЕЛІСІЛДІ"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Зеренді ауданының әкімі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М.Мұстафин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2017 жылғы "25" желтоқсан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Зеренді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2017 жылғы 25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18-148 шешімімен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бекітілген</w:t>
            </w:r>
          </w:p>
        </w:tc>
      </w:tr>
    </w:tbl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Зеренді ауданы бойынша 2017-2018 жылдарға арналған жайылымдарды басқару және оларды пайдалану жөніндегі жоспар</w:t>
      </w:r>
    </w:p>
    <w:bookmarkEnd w:id="3"/>
    <w:bookmarkStart w:name="z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Құқық белгілейтін құжаттар негізінде жер санаттары, жер учаскелерінің меншік иелері және жер пайдаланушылар бөлінісінде Зеренді ауданының аумағында жайылымдардың орналасу схемасы (картасы) (Зеренді ауданы бойынша 2017-2018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1 қосымша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4"/>
    <w:bookmarkStart w:name="z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Жайылым айналымдарының қолайлы схемалары (Зеренді ауданы бойынша 2017-2018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2 қосымша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5"/>
    <w:bookmarkStart w:name="z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Жайылымдардың, оның ішінде маусымдық жайылымдардың сыртқы және ішкі шекаралары мен алаңдары, жайылымдық инфрақұрылым объектілері белгіленген картасы (Зеренді ауданы бойынша 2017-2018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3 қосымша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6"/>
    <w:bookmarkStart w:name="z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 жеткізу схемасы (Зеренді ауданы бойынша 2017-2018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4 қосымша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7"/>
    <w:bookmarkStart w:name="z1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(Зеренді ауданы бойынша 2017-2018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5 қосымша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8"/>
    <w:bookmarkStart w:name="z1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Ауыл,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 (Зеренді ауданы бойынша 2017-2018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6 қосымша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9"/>
    <w:bookmarkStart w:name="z12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Ауыл шаруашылығы жануарларын жаюдың және айдаудың маусымдық маршруттарын белгілейтін жайылымдарды пайдалану жөніндегі күнтізбелік графигі (Зеренді ауданы бойынша 2017-2018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7 қосымша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Зеренді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2017-2018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қосымша</w:t>
            </w:r>
          </w:p>
        </w:tc>
      </w:tr>
    </w:tbl>
    <w:bookmarkStart w:name="z14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жер санаттары, жер учаскелерінің меншік иелері және жер пайдаланушылар бөлінісінде Зеренді ауданының аумағында жайылымдардың орналасу схемасы (картасы)</w:t>
      </w:r>
    </w:p>
    <w:bookmarkEnd w:id="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8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Зеренді ауданының жайылымдардың орналасу схемасына (картасына) беріліп отырған жер учаскілерінің жер пайдаланушылар тізімі</w:t>
      </w:r>
    </w:p>
    <w:bookmarkEnd w:id="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03"/>
        <w:gridCol w:w="10197"/>
      </w:tblGrid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пайдаланушылардың тегі, аты, әкесінің аты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Актаева Сара Марленовна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Ахметжанов Галихан Даркеевич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Беккужин Тулебек Бугенбаевич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Жакимов Жумабек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Каржанов Айбек Женисович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Каирбек Закирьянович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Мухамадиева Айнагуль Сейпуловна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Мухамадиев Мади Зейнулович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Мукушев Сеил Жанатович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Мукушева Балшекер Киясовна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Секенов Сейткалы Капизович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Ташмагамбетова Зауре Алтаевна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Секенов Азамат Темиргалиевич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Ивахин Агбай Туреханович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Шкурихин Николай Иванович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Кашаев Тюлебай Абилькажиевич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Абилгазин Курманбай Койбагарович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Ахметов Абай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Аманжолов Абен Аметович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Болатов Галымбек Жамбулович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Базарбеков Калымбек Базарбекович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Дюсенов Калымжан Негметович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Ералин Думан Сейполлович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Ерденова Науша Бекеновна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Жумагалиев Боташ Сартаевич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Жумабаев Сеилхан Туякович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Исмагзанов Куаныш Бикетович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Какимов Канат Базарбаевич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Каримбаева Бибигуль Есимбековна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Каримбаев Жанбота Калымович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Карнашаускене Лидия Александровна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Лаврик Евгений Григорьевич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Легомина Нина Николаевна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Макишев Тауба Долдашевич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Махметов Мурат Газизович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Омаров Кусаин Конкашевич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Оразалин Уалихан Жагыпарович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Сакенова Роза Балтыхановна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Султанова Кульбарам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Сергеенко Николай Матвеевич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Сулейменова Гульнар Жауаровна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Таласбаев Аманжол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Токушев Болат Мырзабекович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Торсанов Кайрат Кайржанович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Цехместрук Анна Александровна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Чмерев Николай Михайлович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Абельпеисов Ерлан Шаймуратович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Амренов Мурат Байгозинович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Алибеков Елюбай Алимбаевич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Байгабулов Нурлан Баядилович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Баймуканов Жаилган Каппасович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Жанузаков Даулет Толемисович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 Орынбай Толебаевич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Умиржан Негметжанович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Сайранбек Елеусизович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Марат Жасуланович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Мырзагали Амерханович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Накенов Досхан Баймекенович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Нагуманов Марат Галымжанович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Нуржанов Казбек Толегенович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Рыспеков Талгат Ескендирович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Рыспеков Серик Ескендирович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Тогаева Жумабеке Даушкеновна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Тлеуов Токпай Баякович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Хамзин Кайратбек Сабирович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Ахметбеков Каирбек Ашкенович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Каныбек Уалиханович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Рамазан Кенжегалиевич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Малгаздар Кабулович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Абишев Еслям Кенжегалиевич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Байжанов Кайролла Байжанович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Боканов Назымбек Есемсеитович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Бекбаев Ерик Хиззатович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Бельгумбаева Гульмира Асылбековна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Воронов Владимир Геннадьевич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Габдуллин Буркут Калымтаевич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Елкенов Нурлан Жолдангарович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Жиенбаев Молдабек Рахимбекович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Исин Ескендир Жантаевич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Ищанов Конысбай Темирович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Каиржанов Акылжан Ахметжанович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Кабдрашев Руслан Зейниденович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Костиди Виталий Григорьевич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Космаганбетов Сергали Каиргельдинович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Касимов Ораз Барлыбаевич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Кисельман Александр Александрович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Кулажанов Досмухамбет Кулажанович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Мадимухаметов Дайыржан Хайргельдинович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Мутагаров Марат Раисович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Молдахметов Мурат Жагупарович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Мукатаев Касымбек Койбагарович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Поздняков Иван Павлович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Рамазанов Амангельды Шериязданович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Сироткин Вячеслав Александрович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Сагадиев Серик Даулетович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Елкенова Бэла Алексеевна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Степченко Владимир Николаевич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Хамзин Габдрахман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Шарипов Байзак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Абылхаев Асылбек Евсекеевич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Айсин Майра Дюсековна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Байсеитов Кайрат Келисович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Кабданов Енбек Кабданович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Каиржан Негметжанович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Жуматай Беккожинович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Тлегенова Айжан Камашевна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Нурланбек Кабдыкаримович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Баялин Кадырбек Мурзагалиевич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Беймишева Гульзихан Мирзахановна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Бубешев Илияс Аманжолович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Дюсенов Жаскайрат Негметович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Жусупбекова Мария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Каппаров Серик Амангелдинович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Косманова Индира Ойратовна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Негметов Самархан Сабырович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Негметов Уалихан Сабырович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Нуртазин Бауржан Бокейханович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Акилбек Лиманович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Муслимов Мамбет Муслимович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Акишев Жолдасбек Абдильдинович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Бексултанов Сабыржан Каденович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Молдашев Алимжан Кенесович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Садвакасов Оралтай Сансызбаевич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Жексенбаева Роза Килшибаевна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Абуталипов Манарбек Кокиевич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Айткенов Ардак Думанович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Анешев Нуржан Амангельдинович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Адилов Ернурлан Туякович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 Ануарбек Советович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Аубакирова Райхан Есимбековна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Баймуханбетов Куаныш Жапарович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Бекбаев Хиззат Токенович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Бектемиров Ердан Мускенович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Жакишев Болатбек Сабырбекович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Жиенбаев Балташ Жахинович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Имангалиев Жанболат Гиззатович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Кенжесов Канат Айдарханович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Кусумбаев Майор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Мухамбеталин Ербол Сапарович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Наурызова Алма Колманбаевна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Нурмухамбетов Серик Каппасович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Амантай Беркешович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Сейдахметов Айбат Айдарбекович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Садуакасов Жумабек Сарсенбаевич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Таласбаев Аманжол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Тасбулатова Бахит Токтаровна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Хамзин Канат Кажибаевич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Шарипов Байзак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Шарипов Серик Темирович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Кенжегозина Мадина Серикбаевна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Сергеев Владимир Викторович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Актаев Батырбек Жантемирович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Бейсенбаев Каирбек Адилханович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Каршалова Шарбан Жумагуловна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Мурзагельдинов Омар Курмангужанович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Сагымбай Актаевич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 Сайдалы Баймурзинович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Толеген Шарипович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Такишев Мейрам Елемесович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Амиржанов Амангельды Казиевич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Амиржанов Ерболат Кайратович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Амиржанов Мукатай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Марат Муфтахадинович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Ахметбеков Сайлау Тайшибекович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Байкенов Еркен Даулеткельденович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Баядилов Айдаркеш Бектасович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Бимаганбетов Аскербай Тукубаевич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Есимов Рымбек Аманжолович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Елемесов Жандос Мажитович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Есимов Серик Таласбаевич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Естаулетов Орал Беисович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Есимов Сагнай Ташенович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Жетенов Асылбек Кабжанович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 Мереке Сабырович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 Айтым Даулетбекулы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Капасов Нургали Есимович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Накипов Молдатай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Тасымбеков Бауыржан Даулетханович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Зейнулла Алимжанович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Абдрашит Кабдигалимович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Буканов Иркутан Ертайлакулы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Аккузов Ерлан Ерикович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Габдулин Алим Ибрагимович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Габдулла Біржан Ғалиұлы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Жагипаров Бахытжан Тукенович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Жакашев Мурат Шаяхметович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Кадиров Багыдат Ерданович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Каржанов Айбек Женисович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Мержвинский Геннадий Эдуардович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Нурлан Хамитович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Темирбаев Серикпай Кушпаевич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Усин Иранбек Мейрамович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Утеулин Калымтай Кенжетаевич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Абилхан Нурланхан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Абылкасов Кадырбек Токтарович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Алибек Жамалиденович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Букенов Кумурбек Утеулович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Беккожина Сабира Есентаевна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Беккожин Ербатыр Есентаевич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Бобович Сергей Васильевич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Балтабаев Есенгельды Какимович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 Каиргельды Каиржанович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Роза Есентаевна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Водка Владимир Васильевич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Епифанов Виктор Трофимович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Есентуров Айбек Умирбекович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Есмаганбетова Алия Акылбековна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Жексембаев Кенжебек Есмагулович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Искакова Жулдыз Серикпаевна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Калиш Павел Валентинович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Мазбаев Есенбек Жалмаганбетович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Мукатаев Марат Алимжанович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Максимчук Александр Андреевич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Максимчук Александр Александрович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Нурмаганбет Есет Кайржанулы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Олохов Виктор Михаилович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Скорик Александр Михайлович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Тасмагамбетов Куанышбек Сулейменович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Темирбаев Тосынбек Тауыкбайулы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Тулепбаев Жумабек Балтакескенович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Айткужин Утемис Курмангалиевич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Антоненко Олег Андреевич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Ахметжанов Сейлбек Жамсатович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Блоха Константин Михайлович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Гельманов Давлетбек Беккожинович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Ибраева Анар Сергалиевна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Койшыбаев Океш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Сагандыков Ербол Уралбаевич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Стригин Сергей Иванович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Фельбуш Федор Валерьевич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Фланчев Сергей Сергеевич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Алкенов Джолкыбай Жантаевич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Акмолдин Жанадил Жанузакович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 Кайрат Балапанович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Бектасов Куаныш Темирболатович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Белгибаев Аскар Жангалиевич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Джунусов Руслан Рысбаевич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Жумангалиев Курмангали Жанайдарович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Жусупов Ардак Жоямергенович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Кашаев Тюлебай Абилькажиевич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 Курман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Ташенов Болат Айдарбекович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Толебаев Жумабек Балтакескенович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Умаров Наурызбай Тотанович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Саликова Маржан Болатовна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Болатов Нурлан Бакытжанович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Ехин Есим Умирбекович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Казезтай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Кадралин Олжас Даулетбекович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Кыдырменов Болат Оспанович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Марал Кинаятович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Марат Карашович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Танкаев Орал Актанович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Уалиев Буркитбай Олжабаевич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Шаяхметов Серикжан Рахимжанович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Жандос Ахметханович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Шокаева Жулдыз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Мукушев Сайлаубек Жанабекович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Сарина Сапия Есенгельдиевна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Искендиров Кадыр Ахметович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Савик Полина Степановна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Ротэрмель Юрий Теодорович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Сайдалинов Бексейт Зайкенович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Тезекбаев Табылды Уахитович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Абдульманов Мереке Жумашевич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Абилкадиров Баян Токсанбайулы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Букенов Жанболат Беккужинович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Едрисов Шыныбай Омралиевич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Есмагамбетов Ардак Асылбекович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Токтар Казбаевич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Казжанов Калижан Тулегенович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Какенов Кенжебек Абжанович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Какенов Мурат Манапович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Кокенов Танат Манапович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Какен Кенжебек Акжанулы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Айтбаев Болатбек Кашыкенович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Мухамбетжанов Талгат Койбагарович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Мухамбетов Бахытжан Сеитович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Нурмуханова Даметкен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Уразалин Алибек Каирбекович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Оразалин Жанарбек Айтешевич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Жумаш Такауович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Ташмагамбетов Аскарбек Каиратович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Букенов Жанболат Беккужинович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Абуталипов Берикжан Нуртаевич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Бркенов Есембек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Бркенов Нурлан Есетович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Ескендиров Ерсаин Калымович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Исин Кенесары Кенжебаевич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Кулатаев Думан Шоматович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Кизатов Абай Мубаракович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Тулеубеков Аккыз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Аиткожин Нурпеис Кажыгалиевич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Баймурзина Аинамкоз Тайсериковна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Боранбаев Василии Кабинович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Дюсенов Досымбек Аубакирович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Есенов Бауыржан Магауович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Жаканов Кайдар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Жакупова Турсун Манатовна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Жахин Кенжебек Саменович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Сайранбек Дулатович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Исламбеков Бауржан Нурмадиевич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Кайржанов Ауез Ныгметович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Каиров Рымпек Досымбекович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Курсарин Айдарбек Ануарович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Курманбаев Самат Койбагарович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Карабалин Султангали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Кызыр Муса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Марченко Иван Иванович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Мукушев Сабыртай Наурызбаевич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Мухамеджанов Болат Кожыбаевич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Нурабаев Баймурат Кажмуратович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Рамазанова Акмарал Фазыловна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Рахимов Ербол Шешегараевич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Рахимов Мурат Касымбекович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Саменов Кизат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Тащеев Елтай Татимбаевич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Ташимов Карим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Тиржанов Алмаз Беркутович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Тлеуов Дулат Шарипович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Каиркен Сагдиевич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Игибаев Жанболат Жолдангаревич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Акынова Кунсулу Маулиевна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Бекишев Алмас Айтмуханбетович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Дюсенов Багдат Кожмухамматович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Жексенбаева Бибижан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Жанбеков Мирзаахмет Жаркенович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Магауов Еслямбек Жаксыгельдинович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Тасыгожин Танат Кенесович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Торсанов Кайрат Кайржанович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Хайвар Унбет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Ризабек Кенжебекович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пайдаланушылар заңды тұлғаларының атауы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"АсНо Кокше"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"Агро KZ" жауапкершілігі шектеулі серіктестігі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"Асыл 2015"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"Номад Агро-1" жауапкершілігі шектеулі серіктестігі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"Баур-Н" жауапкершілігі шектеулі серіктестігі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"Евро Гарант"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"Есдаулет"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"Кантай Агро"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"Мирас Жер"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"Сарсеке"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"Тауба К"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"Тауба Сервис"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"Тиянак Трейд"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"Туполевка 2007"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"Кылшакты"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"Зеренда-Астык"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"Алекс Агро" жауапкершілігі шектеулі серіктестігі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"Акжол-2011"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"СХП ВиАл"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"Жылы Тобе-05"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"Жанат-2004"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"Жана-аул 2012"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"Интер терра" жауапкершілігі шектеулі серіктестігі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"Карлы кол"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"Обама"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"Өндіріс Агро"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"Проскура"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"РЕАБВи"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"Әз"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"Айганым -К"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"Жүзбай и К"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"Эльдарадо 2015"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"Викторовское"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"Айдарлы"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"Сеним Жер"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"Химик"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"Адилет"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"АгропромМех"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"Агро-Люкс-Кокше 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"Умай Жер"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"Кумыс-Кокше"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"Мурагер-2030"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"KazGrain Feeders"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"Zeren Grain"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"Егін и К"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"Жас Дихан"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"FART 2015"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"ЦРП Уміт"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"МТС Кокшетау"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"Карашилик А" жауапкершілігі шектеулі серіктестігі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"Коктерек Н" жауапкершілігі шектеулі серіктестігі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"Рустем-2006"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"Новая Эра"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"Актас"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"Нарол"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"Дихан Плюс"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"Грин Азия"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"Альянс Агро Инвест"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"Агрокласс"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"Богви Агро"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"Жамантұз Бақ"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"Жасканат Жер"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"Игілік Шапағат Нұр"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"Иглік Астык-2030"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"АкСерАк 2050"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"Канай Би-1"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"Кокше-Виктория"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"Колос -2014"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"Бокен-тау"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"Флагман Агро"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"АФ Бурабай-2007"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"Дюсенбе Қажы"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"Кен Дала-2012"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"Киелы жер"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"Набат Пухальское"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"Нар-АгроИнвест"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"Туражол"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"Шортан М"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"Павловка" жауапкершілігі шектеулі серіктестігі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"Кумдыколь"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"Жаксылык Agro"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"Арка Алуа"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"АгроКрестьянский двор" жауапкершілігі шектеулі серіктестігі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"СХП Асар"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"Байтерек НП"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"Ер-Хан-2004"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"СХП Жыланды"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"СХП Шолпан"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"Жанатлек" жауапкершілігі шектеулі серіктестігі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"Гран Кокшетау"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"КосЕл Агро" жауапкершілігі шектеулі серіктестігі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"Агрофирма Кара-озек"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"МТС Кокшетау"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"Аккайн+Ж"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"Номад Агро-1" жауапкершілігі шектеулі серіктестігі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"Агротрейд Кокше" жауапкершілігі шектеулі серіктестігі 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"Актас су"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"Жигер-А"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"Жаркын 2020"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"Салмар Агро С"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"Корпорация ORLEY LTD"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"СХП Айдын"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"СХП Шагала"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"Актас"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</w:t>
            </w:r>
          </w:p>
        </w:tc>
        <w:tc>
          <w:tcPr>
            <w:tcW w:w="10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"Кокшетау Астык Инвест ЛТД" жауапкершілігі шектеулі серіктестігі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Зеренді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2017-2018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қосымша</w:t>
            </w:r>
          </w:p>
        </w:tc>
      </w:tr>
    </w:tbl>
    <w:bookmarkStart w:name="z17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схемалары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99"/>
        <w:gridCol w:w="2461"/>
        <w:gridCol w:w="2461"/>
        <w:gridCol w:w="1989"/>
        <w:gridCol w:w="1990"/>
      </w:tblGrid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Жылдар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қаша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қаша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қаша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қаша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2017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 1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 2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 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1, 2, 3, 4–жылына қашаны пайдалану кезегі.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Зеренді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2017-2018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қосымша</w:t>
            </w:r>
          </w:p>
        </w:tc>
      </w:tr>
    </w:tbl>
    <w:bookmarkStart w:name="z19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Жайылымдардың, оның ішінде маусымдық жайылымдардың сыртқы және ішкі шекаралары мен алаңдары, жайлымдық инфрақұрылым объектілері белгіленген карта</w:t>
      </w:r>
    </w:p>
    <w:bookmarkEnd w:id="1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7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Зерені ауданы бойынша жайылымдардың ішінде ауыл шаруашылығы мақсатындағы жерлерде 154481 гектар, елді мекендердің жерлерінде 77952 гектар, орман қоры жерлерінде 3601 гектар, босалқы жерлерінде 25397 гектар.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Зеренді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2017-2018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қосымша</w:t>
            </w:r>
          </w:p>
        </w:tc>
      </w:tr>
    </w:tbl>
    <w:bookmarkStart w:name="z21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нормасына сәйкес жасалған су көздеріне (көлдерге, өзендерге, тоғандарға, апандарға, суару немесе суландыру каналдарына, құбырлы немесе шахталы құдықтарға) қол жеткізу схемасы</w:t>
      </w:r>
    </w:p>
    <w:bookmarkEnd w:id="1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8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Ауыл шаруашылық жануарына су тұтынудың орташа тәуліктік нормасы Қазақстан Республикасы Премьер-Министрі орынбасары - Қазақстан Республикасы Ауыл шаруашылық министрінің 2017 жылғы 24 сәуірдегі № 173 бұйрығымен бекітілген Жайылымдарды ұтымды пайдалану қағидаларының </w:t>
      </w:r>
      <w:r>
        <w:rPr>
          <w:rFonts w:ascii="Times New Roman"/>
          <w:b w:val="false"/>
          <w:i w:val="false"/>
          <w:color w:val="000000"/>
          <w:sz w:val="28"/>
        </w:rPr>
        <w:t>9-тармағына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(Нормативтік құқықтық актілерді мемлекеттік тіркеу тізілімінде № 15090 болып тіркелген) анықталады.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Зеренді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2017-2018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қосымша</w:t>
            </w:r>
          </w:p>
        </w:tc>
      </w:tr>
    </w:tbl>
    <w:bookmarkStart w:name="z23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жайлымдарға ауыстыру схемасы</w:t>
      </w:r>
    </w:p>
    <w:bookmarkEnd w:id="1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4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Зеренді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2017-2018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қосымша</w:t>
            </w:r>
          </w:p>
        </w:tc>
      </w:tr>
    </w:tbl>
    <w:bookmarkStart w:name="z25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Ауыл,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ораналастыру схемасы</w:t>
      </w:r>
    </w:p>
    <w:bookmarkEnd w:id="1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8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1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5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9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5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5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4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8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2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1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8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4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1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5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9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1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5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9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Зеренді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2017-2018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қосымша</w:t>
            </w:r>
          </w:p>
        </w:tc>
      </w:tr>
    </w:tbl>
    <w:bookmarkStart w:name="z27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жаюдың және айдаудың маусымдық маршруттарын белгілейтін жайылымдарды пайдалану жөніндегі күнтізбелік графигі</w:t>
      </w:r>
    </w:p>
    <w:bookmarkEnd w:id="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540"/>
        <w:gridCol w:w="2095"/>
        <w:gridCol w:w="1083"/>
        <w:gridCol w:w="1083"/>
        <w:gridCol w:w="1083"/>
        <w:gridCol w:w="1083"/>
        <w:gridCol w:w="1083"/>
        <w:gridCol w:w="1083"/>
        <w:gridCol w:w="1083"/>
        <w:gridCol w:w="1084"/>
      </w:tblGrid>
      <w:tr>
        <w:trPr>
          <w:trHeight w:val="30" w:hRule="atLeast"/>
        </w:trPr>
        <w:tc>
          <w:tcPr>
            <w:tcW w:w="15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Кент, ауыл, ауылдық округтердің атауы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2017 жылдағы қашалар саны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 жылдағы қашалар саны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Ақкөл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Алексеевка кенті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Айдабол ауылы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Бәйтерек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Бұлақ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Викторовка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Зеренді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Исаковка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Қонысбай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Қызылсая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Қызылегіс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Күсеп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Қанай би атындағы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жазғы мезгіл 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жазғы-күзгі мезгіл </w:t>
            </w:r>
          </w:p>
        </w:tc>
        <w:tc>
          <w:tcPr>
            <w:tcW w:w="1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Ортақ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көктемгі-жазғы мезгіл 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М.Ғабдуллин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С.Сейфуллин атындағы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Сарыөзек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Чаглинка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headerReference w:type="default" r:id="rId3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header.xml" Type="http://schemas.openxmlformats.org/officeDocument/2006/relationships/header" Id="rId3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