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9104" w14:textId="02e9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2017 жылғы 1 қарашадағы № 14-122 шешімі. Ақмола облысының Әділет департаментінде 2017 жылғы 14 қарашада № 6165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 тармақшадағы</w:t>
      </w:r>
      <w:r>
        <w:rPr>
          <w:rFonts w:ascii="Times New Roman"/>
          <w:b w:val="false"/>
          <w:i w:val="false"/>
          <w:color w:val="000000"/>
          <w:sz w:val="28"/>
        </w:rPr>
        <w:t xml:space="preserve"> 2 абзац жаңа редакцияда баяндалсын:</w:t>
      </w:r>
    </w:p>
    <w:bookmarkEnd w:id="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өмірлік қиын жағдай туындағаннан кейін, үш айдан кешіктірмей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 республикалық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айлық есептік көрсеткішке тең және 1, 2, 3 топтағы мүгедектерге, осы санат бойынша арнайы мемлекеттік жәрдемақы алушыларға 100 айлық есептік көрсеткішке тең, бір рет;";</w:t>
      </w:r>
    </w:p>
    <w:bookmarkStart w:name="z5" w:id="4"/>
    <w:p>
      <w:pPr>
        <w:spacing w:after="0"/>
        <w:ind w:left="0"/>
        <w:jc w:val="both"/>
      </w:pPr>
      <w:r>
        <w:rPr>
          <w:rFonts w:ascii="Times New Roman"/>
          <w:b w:val="false"/>
          <w:i w:val="false"/>
          <w:color w:val="000000"/>
          <w:sz w:val="28"/>
        </w:rPr>
        <w:t xml:space="preserve">
      9 тармақ келесі мазмұндағы </w:t>
      </w:r>
      <w:r>
        <w:rPr>
          <w:rFonts w:ascii="Times New Roman"/>
          <w:b w:val="false"/>
          <w:i w:val="false"/>
          <w:color w:val="000000"/>
          <w:sz w:val="28"/>
        </w:rPr>
        <w:t>9-1)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xml:space="preserve">
      "9-1) өмірлік қиын жағдай туындаған кезде балалар үйінің түлектеріне ай сайын көрсетіледі. Көрсетілетін әлеуметтік көмек мөлшерін әрбір жеке жағдайда арнайы комиссия айқындайды және оны әлеуметтік көмек көрсету қажеттілігі туралы қорытындыда көрсетеді. Әлеуметтік көмектің шекті мөлшері 15 айлық есептік көрсеткішке тең.". </w:t>
      </w:r>
    </w:p>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В.Перешивкин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