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8770" w14:textId="f9a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Запорожье ауылдық округі Лозовое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Запорожье ауылдық округі әкімінің 2017 жылғы 10 ақпандағы № 1 шешімі. Ақмола облысының Әділет департаментінде 2017 жылғы 24 ақпанда № 5775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 отырысының 2016 жылғы 5 желтоқсандағы қорытындысы негізінде, Запорожье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Жақсы ауданы Запорожье ауылдық округі Лозовое ауылының Центральная көшесі Тәуелсіздік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Запорожье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