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00c1" w14:textId="f920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2017 жылға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Жақсы аудандық мәслихатының 2017 жылғы 14 ақпандағы № 6ВС-10-4 шешімі. Ақмола облысының Әділет департаментінде 2017 жылғы 6 наурызда № 5807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Ұлттық экономика министрінің 2014 жылғы 6 қарашадағы № 72 бұйрығымен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Жақсы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2017 жылға Жақсы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r>
        <w:br/>
      </w:r>
      <w:r>
        <w:rPr>
          <w:rFonts w:ascii="Times New Roman"/>
          <w:b w:val="false"/>
          <w:i w:val="false"/>
          <w:color w:val="000000"/>
          <w:sz w:val="28"/>
        </w:rPr>
        <w:t>
      </w:t>
      </w:r>
      <w:r>
        <w:rPr>
          <w:rFonts w:ascii="Times New Roman"/>
          <w:b w:val="false"/>
          <w:i w:val="false"/>
          <w:color w:val="000000"/>
          <w:sz w:val="28"/>
        </w:rPr>
        <w:t>1) жетпіс еселік айлық есептік көрсеткішке тең сомада көтерме жәрдемақы;</w:t>
      </w:r>
      <w:r>
        <w:br/>
      </w:r>
      <w:r>
        <w:rPr>
          <w:rFonts w:ascii="Times New Roman"/>
          <w:b w:val="false"/>
          <w:i w:val="false"/>
          <w:color w:val="000000"/>
          <w:sz w:val="28"/>
        </w:rPr>
        <w:t>
      </w:t>
      </w:r>
      <w:r>
        <w:rPr>
          <w:rFonts w:ascii="Times New Roman"/>
          <w:b w:val="false"/>
          <w:i w:val="false"/>
          <w:color w:val="000000"/>
          <w:sz w:val="28"/>
        </w:rPr>
        <w:t>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2017 жыл "14" 02</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