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73fbf" w14:textId="1173fb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Жарқайың ауданы бойынша 2017-2018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Жарқайың аудандық мәслихатының 2017 жылғы 25 желтоқсандағы № 6С-18/3 шешімі. Ақмола облысының Әділет департаментінде 2017 жылғы 29 желтоқсанда № 6260 болып тіркелді. Күші жойылды - Ақмола облысы Жарқайың аудандық мәслихатының 2018 жылғы 20 сәуірдегі № 6С-22/2 шешімімен</w:t>
      </w:r>
    </w:p>
    <w:p>
      <w:pPr>
        <w:spacing w:after="0"/>
        <w:ind w:left="0"/>
        <w:jc w:val="both"/>
      </w:pPr>
      <w:r>
        <w:rPr>
          <w:rFonts w:ascii="Times New Roman"/>
          <w:b w:val="false"/>
          <w:i w:val="false"/>
          <w:color w:val="ff0000"/>
          <w:sz w:val="28"/>
        </w:rPr>
        <w:t xml:space="preserve">
      Ескерту. Күші жойылды - Ақмола облысы Жарқайың аудандық мәслихатының 20.04.2018 </w:t>
      </w:r>
      <w:r>
        <w:rPr>
          <w:rFonts w:ascii="Times New Roman"/>
          <w:b w:val="false"/>
          <w:i w:val="false"/>
          <w:color w:val="ff0000"/>
          <w:sz w:val="28"/>
        </w:rPr>
        <w:t>№ 6С-22/2</w:t>
      </w:r>
      <w:r>
        <w:rPr>
          <w:rFonts w:ascii="Times New Roman"/>
          <w:b w:val="false"/>
          <w:i w:val="false"/>
          <w:color w:val="ff0000"/>
          <w:sz w:val="28"/>
        </w:rPr>
        <w:t xml:space="preserve"> (ресми жарияланған күнінен бастап қолданысқа енгізіледі) шешімімен.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Республикасының 2017 жылғы 20 ақпандағы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Жарқайың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Жарқайың ауданы бойынша 2017-2018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br/>
            </w:r>
            <w:r>
              <w:rPr>
                <w:rFonts w:ascii="Times New Roman"/>
                <w:b w:val="false"/>
                <w:i/>
                <w:color w:val="000000"/>
                <w:sz w:val="20"/>
              </w:rPr>
              <w:t>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Ж.Мыңбаев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w:t>
            </w:r>
            <w:r>
              <w:br/>
            </w:r>
            <w:r>
              <w:rPr>
                <w:rFonts w:ascii="Times New Roman"/>
                <w:b w:val="false"/>
                <w:i/>
                <w:color w:val="000000"/>
                <w:sz w:val="20"/>
              </w:rPr>
              <w:t>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Ұ.Ахметова</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Жарқайың ауданының</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М.Балпан</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25.12.2017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аудандық</w:t>
            </w:r>
            <w:r>
              <w:br/>
            </w:r>
            <w:r>
              <w:rPr>
                <w:rFonts w:ascii="Times New Roman"/>
                <w:b w:val="false"/>
                <w:i w:val="false"/>
                <w:color w:val="000000"/>
                <w:sz w:val="20"/>
              </w:rPr>
              <w:t>мәслихатының</w:t>
            </w:r>
            <w:r>
              <w:br/>
            </w:r>
            <w:r>
              <w:rPr>
                <w:rFonts w:ascii="Times New Roman"/>
                <w:b w:val="false"/>
                <w:i w:val="false"/>
                <w:color w:val="000000"/>
                <w:sz w:val="20"/>
              </w:rPr>
              <w:t>2017 жылғы 25 желтоқсандағы</w:t>
            </w:r>
            <w:r>
              <w:br/>
            </w:r>
            <w:r>
              <w:rPr>
                <w:rFonts w:ascii="Times New Roman"/>
                <w:b w:val="false"/>
                <w:i w:val="false"/>
                <w:color w:val="000000"/>
                <w:sz w:val="20"/>
              </w:rPr>
              <w:t>№ 6С-18/3 шешімімен</w:t>
            </w:r>
            <w:r>
              <w:br/>
            </w:r>
            <w:r>
              <w:rPr>
                <w:rFonts w:ascii="Times New Roman"/>
                <w:b w:val="false"/>
                <w:i w:val="false"/>
                <w:color w:val="000000"/>
                <w:sz w:val="20"/>
              </w:rPr>
              <w:t>бекітілді</w:t>
            </w:r>
          </w:p>
        </w:tc>
      </w:tr>
    </w:tbl>
    <w:bookmarkStart w:name="z7" w:id="3"/>
    <w:p>
      <w:pPr>
        <w:spacing w:after="0"/>
        <w:ind w:left="0"/>
        <w:jc w:val="left"/>
      </w:pPr>
      <w:r>
        <w:rPr>
          <w:rFonts w:ascii="Times New Roman"/>
          <w:b/>
          <w:i w:val="false"/>
          <w:color w:val="000000"/>
        </w:rPr>
        <w:t xml:space="preserve"> Жарқайың ауданы бойынша 2017-2018 жылдарға арналған жайылымдарды басқару және оларды пайдалану жөніндегі жоспар</w:t>
      </w:r>
    </w:p>
    <w:bookmarkEnd w:id="3"/>
    <w:bookmarkStart w:name="z8"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Жарқайың ауданының аумағында жайылымдардың орналасу схемасы (картасы) (Жарқайың ауданы бойынша 2017-2018 жылдарға арналған жайылымдарды басқару және оларды пайдалану жөніндегі жоспарына </w:t>
      </w:r>
      <w:r>
        <w:rPr>
          <w:rFonts w:ascii="Times New Roman"/>
          <w:b w:val="false"/>
          <w:i w:val="false"/>
          <w:color w:val="000000"/>
          <w:sz w:val="28"/>
        </w:rPr>
        <w:t>1 қосымша</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2) Жайылым айналымдарының қолайлы схемалары (Жарқайың ауданы бойынша 2017-2018 жылдарға арналған жайылымдарды басқару және оларды пайдалану жөніндегі жоспарына </w:t>
      </w:r>
      <w:r>
        <w:rPr>
          <w:rFonts w:ascii="Times New Roman"/>
          <w:b w:val="false"/>
          <w:i w:val="false"/>
          <w:color w:val="000000"/>
          <w:sz w:val="28"/>
        </w:rPr>
        <w:t>2 қосымша</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(Жарқайың ауданы бойынша 2017-2018 жылдарға арналған жайылымдарды басқару және оларды пайдалану жөніндегі жоспарына </w:t>
      </w:r>
      <w:r>
        <w:rPr>
          <w:rFonts w:ascii="Times New Roman"/>
          <w:b w:val="false"/>
          <w:i w:val="false"/>
          <w:color w:val="000000"/>
          <w:sz w:val="28"/>
        </w:rPr>
        <w:t>3 қосымша</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(Жарқайың ауданы бойынша 2017-2018 жылдарға арналған жайылымдарды басқару және оларды пайдалану жөніндегі жоспарына </w:t>
      </w:r>
      <w:r>
        <w:rPr>
          <w:rFonts w:ascii="Times New Roman"/>
          <w:b w:val="false"/>
          <w:i w:val="false"/>
          <w:color w:val="000000"/>
          <w:sz w:val="28"/>
        </w:rPr>
        <w:t>4 қосымша</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(Жарқайың ауданы бойынша 2017-2018 жылдарға арналған жайылымдарды басқару және оларды пайдалану жөніндегі жоспарына </w:t>
      </w:r>
      <w:r>
        <w:rPr>
          <w:rFonts w:ascii="Times New Roman"/>
          <w:b w:val="false"/>
          <w:i w:val="false"/>
          <w:color w:val="000000"/>
          <w:sz w:val="28"/>
        </w:rPr>
        <w:t>5 қосымша</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(Жарқайың ауданы бойынша 2017-2018 жылдарға арналған жайылымдарды басқару және оларды пайдалану жөніндегі жоспарына </w:t>
      </w:r>
      <w:r>
        <w:rPr>
          <w:rFonts w:ascii="Times New Roman"/>
          <w:b w:val="false"/>
          <w:i w:val="false"/>
          <w:color w:val="000000"/>
          <w:sz w:val="28"/>
        </w:rPr>
        <w:t>6 қосымша</w:t>
      </w:r>
      <w:r>
        <w:rPr>
          <w:rFonts w:ascii="Times New Roman"/>
          <w:b w:val="false"/>
          <w:i w:val="false"/>
          <w:color w:val="000000"/>
          <w:sz w:val="28"/>
        </w:rPr>
        <w:t>);</w:t>
      </w:r>
    </w:p>
    <w:bookmarkEnd w:id="9"/>
    <w:bookmarkStart w:name="z14"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(Жарқайың ауданы бойынша 2017-2018 жылдарға арналған жайылымдарды басқару және оларды пайдалану жөніндегі жоспарына </w:t>
      </w:r>
      <w:r>
        <w:rPr>
          <w:rFonts w:ascii="Times New Roman"/>
          <w:b w:val="false"/>
          <w:i w:val="false"/>
          <w:color w:val="000000"/>
          <w:sz w:val="28"/>
        </w:rPr>
        <w:t>7 қосымша</w:t>
      </w:r>
      <w:r>
        <w:rPr>
          <w:rFonts w:ascii="Times New Roman"/>
          <w:b w:val="false"/>
          <w:i w:val="false"/>
          <w:color w:val="000000"/>
          <w:sz w:val="28"/>
        </w:rPr>
        <w:t>).</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бойынша</w:t>
            </w:r>
            <w:r>
              <w:br/>
            </w:r>
            <w:r>
              <w:rPr>
                <w:rFonts w:ascii="Times New Roman"/>
                <w:b w:val="false"/>
                <w:i w:val="false"/>
                <w:color w:val="000000"/>
                <w:sz w:val="20"/>
              </w:rPr>
              <w:t>2017-2018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 қосымша</w:t>
            </w:r>
          </w:p>
        </w:tc>
      </w:tr>
    </w:tbl>
    <w:bookmarkStart w:name="z16"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ауданының аумағында жайылымдардың орналасу схемасы (картасы)</w:t>
      </w:r>
    </w:p>
    <w:bookmarkEnd w:id="11"/>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2"/>
    <w:p>
      <w:pPr>
        <w:spacing w:after="0"/>
        <w:ind w:left="0"/>
        <w:jc w:val="left"/>
      </w:pPr>
      <w:r>
        <w:rPr>
          <w:rFonts w:ascii="Times New Roman"/>
          <w:b/>
          <w:i w:val="false"/>
          <w:color w:val="000000"/>
        </w:rPr>
        <w:t xml:space="preserve"> Жарқайың ауданының жайылымдардың орналасу схемасына (картасына) беріліп отырған жер учаскілерінің жер пайдаланушылар тізімі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5"/>
        <w:gridCol w:w="10275"/>
      </w:tblGrid>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жөні</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Тогызбай Турсунбекович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Бахытгуль Мубараковна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Мейрамхан Темиржанович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Алеев Рустем Нурланович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Ербулат Ахмедиевич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Нурлан Кинуарбекович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Ерлан Кинуарбекович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Нуртай Кинуарбекович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Алина Сауле Кожигокпаровна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Мута Ельтаевна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Аманбаев Абилхаир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Андрусенко Виталий Анатольевич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Архипов Сергей Влидимирович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Батыргельды Асанович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Асташкин Николай Петрович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Адильхан Туленович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Шарипович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Нурсултан Шарипович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Серикбай Туленович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Мейрамгуль Нурсултановна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Наталья Викторовна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Райхан Жусупназаровна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Сейполла Асангожевич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Ахметшина Альбина Адиповна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Байбостанов Кайрат Досмагулович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Баймулдинов Мейрам Бериктасович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Бездетный Василий Иванович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Мухтарбек Токшынбекович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Александр Владимирович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Кайрат</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Белгибаев Серик Биржикеевич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Белич Аркадий Викторович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Белич Артем Викторович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Белич Виктор Иванович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Белич Людмила Аркадьевна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Бикбаева Таисия Ивановна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Бимендин Кайржан</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Бисарин Болат Каиржанович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Боганис Николай Михайлович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Қайрат Ынтықбайұлы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Бралинова Бахытжан Айтжановна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Бурмагин Георгий Сергеевич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Бушмакин Сергей Владимирович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Абдрафик Мухамеджанович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Виничук Виктор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Втюрин Сергей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Габдрахимов Нафиз Галимович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Габидуллина Альмира Булатовна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Галяудинов Роман Рафикович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Гегомян Сергей Рафикович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Герасименко Федор Валерьевич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 Александр Викторович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Герц Павел Яковлевич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Головина Надежда Суниятовна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Громин Виктор Валерьевич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Александр Рифкатович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Гулак Татьяна Рифкатовна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Гущин Владимир Петрович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Давлеталина Бахатгуль Кублановна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Даулетиярова Кайникамал Сапиолловна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Даринов Ауезхан Камешович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Даринов Кадырбай Камешович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Деменина Екатерина Николаевна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Джафаров Мирдвад Агджафар оглы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Марат Маметович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Едильбаева Салтанат Ерсултановна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Елеубеков Аскербек Капитанович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Ерин Александр Анатольевич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Ерина Алла Ивановна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Ерина Татьяна Сергеевна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Еркешева Айсулу Маратовна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Жанбурбаев Атымтай Нурмашевич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Жандильдина Мереке Канапиновна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Жараспаев Султангали Утегенович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Жолмагамбетов Жуматай Жолмагамбетович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Жумандыков Кенжегозы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Багдат Кунантаевич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Талгат Кунантаевич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Канат Козыкенович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Жусупбекова Карлыгаш Абилькасимовна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Бапалак</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Шактай</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Загоруйко Андрей Алексеевич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Исатов Елеубек Елеусизович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Еркин Сеитович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Нурлан Каирбекович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Кайруллин Ибрагим Какимбекович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Калдыракова Кымбат Калиевна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 Амантай Амирхамзинович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Калжанова Ырысты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Кальмаганбетов Талгат</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Сайлау Каирович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Камышанский Владимир Валерьевич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Аскар Уалиевич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Рустам Серикович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Канафина Валентина Николаевна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Каратаев Валерий Владимирович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Юрий Серикович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Кипчакбаев Аблайхан Сапарбекович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Кишкимбаева Бахыт Ельжановна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Кобенов Сапарбек Жамешевич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Кобенов Чингис Сапарбекович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 Василий Тарасович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Когабаев Марат Шамаранович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Жаслан Муратбекович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Амантай Тасыбаевич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Касым Тасыбаевич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Кожабекова Бахытжамал Калиевна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Кожагельдин Батыргали Сайлаубековна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Кожагельдин Бахытжан Сайлаубекович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Талгат Мажитович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Козел Евгений Сафронович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Конкашев Булат Мамаевич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Коробицын Сергей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Коцюба Галина Николаевна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Кошелев Виктор Федосеевич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Кривошеев Сергей Александрович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Кропотов Антон Сергеевич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Ирина Евгеньевна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Куприч Владимир Васильевич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 Шокан Елешевич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Қабжан Аман Балгабайулы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Леонтьева Ирина Евтифьевна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Лещинский Александр Васильевич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Лузин Сергей Вячеславович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Лушников Борис Владимирович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Лысакова Раиса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Наталья Николаевна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Юрий Петрович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Люлькович Владимир Евгеньевич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Люлькович Сергей Геннадьевич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Люлькович Станислав Геннадьевич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Люлькович Евгений Владимирович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Люлькович Светлана Александровна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Люц Альберт Артурович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Рахимбек Магзумович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 Эльвира Талгатовна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Майоров Леонид Владимирович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Малгаждарова Тлектес Булмакашевна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Малищук Юрий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Манафов Джабраил Новрузали-оглы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 Айтпай Айтмурзаевич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Маралбай Берік Салімұлы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Владимир Александрович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Масловский Николай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Меджидов Джаваншир Гасан-оглы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Анатолий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Виктория Сергеевна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Мельник Виталий Анатольевич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Меркулов Александр Михайлович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Дмитрий Викторович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Мовсисян Артур Вагикович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Монченко Геннадий Иванович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Мосейчук Василий Александрович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Жантури Казизтаевич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Раимбек Султанхалитович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Мурзабеков Оразай Абсултанович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Муслманбеков Галым Токтарович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Мусятовский Валерий Станиславович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Мусятовский Иосиф Станиславович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Мырзабекова Кымбат Садыкбековна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Мырзабекова Кымбаткул</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Зейнолда Газезович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Канат Галымович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Кайрат Кенесович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Наумович Сергей Федорович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Валерий Анатольевич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Игорь Анатольевич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Ниязбаев Вячеслав Владленович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Ниязбаев Гариф Владимирович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Ниязбаева Наталья Африкановна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Боранбай</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Овчаров Юрий Михайлович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Овчинникова Анна Максимовна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Оглоблин Сергей Юрьевич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Оплачкина Людмила Иосифовна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Оромбаев Ербол Жумашевич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Оромбаев Талгат Жумашевич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Осипова Лидия Александровна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Амантай Корганбекович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Оспан-Улы Серик Абдешевич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Пашкевич Николай Арестович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Перун Виктор Анатольевич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Печенюк Лариса Вальдеровна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Иван Семенович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Придеева Евгения Илларионовна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Провоторова Ания Магжановна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Пряхина Ольга Александровна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 Алексей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 Игорь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Пузач Наталья Борисовна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Пузач Валерий Михайлович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Раковский Николай Владимирович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Рахимов Тургунбек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Реджепов Гелди Джумабаевич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Рустамов Исимхан Тельман-оглы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Рыбаков Александр Васильевич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Рыбаков Василий Васильевич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Рыжков Евгений Павлович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Рыжкова Евгения Валерьевна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Савенко Николай Алексеевич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Сагумбаев Булат Аманжолович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Сагумбаев Тимур Аманжолович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Саидов Абубакар Магамелович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Салецкий Руслан Станиславович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Саматанов Баянды Абильдинович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Саматов Рустем Тулкибаевич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Самбурский Александр Григорьевич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Касымхан Кожигалиевич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Валихан Галымжанович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Сейтгалиев Берик Капарбекович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Секумбаев Берик Шакенович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Семкин Роман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Серебряков Николай Викторович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Александр Викторович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Валентин Алексеевич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Симакин Виктор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Скобцов Александр Николаевич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Скориков Андрей Егорович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Джамбул Мукантаевич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Кайдар Савельевич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Санат Рахимбекович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Нурлан Кайратович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Смыкалова Валентина Ивановна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Александр Александрович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Соломатин Александр Николаевич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Спиваков Андрей Петрович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Споденец Ольга Сергеевна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Стаброник Александр Анатольевич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Рахима Кажигеновна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Сураганов Нурлан Шайкенович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Муратжан Куандыкович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Рахымбет Куандыкович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Гульсина Раисовна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Талентас Витас Станиславович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Талхадов Исса Таждиевич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Тапалов Максат Сергеевич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Тасмагамбетова Ардак Мырзабековна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Калибек Маликович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 Галина Федоровна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 Виктор Васильевич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 Куаныш Аскарович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Толеубекова Кайынжамал</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Трофимов Василий Иванович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Талгат Алибекович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Бахыт</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 Сакен Уракович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Туленов Куаныш Уракович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Туленова Гульмира Касымовна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Туленова Паруза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Туленова Гульбакыт Ураковна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Туленова Татьяна Ивановна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Турмуханбетов Канат Алтынбекович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Турсумбеков Амиржан Мукашевич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Тухтаев Валентин Касымжанович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Украинец Геннадий Дмитриевич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Утесинова Елена Владимировна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Фатеев Геннадий Григорьевич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Филюк Александр Алексеевич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Сабыр Какимбекович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Халецкий Николай Иванович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Дархан Балтабайұлы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Хамзина Орынбасар Сандыбековна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Арыспай</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Канат Жаксылыкович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Хорошенко Валентина Петровна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Худзей Елена Михайловна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Цалко Петр Никитич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Цыбульник Наталья Геннадьевна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Чернобривец Сергей Григорьевич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Шаймарденов Флюр Галлиулович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Ануарбек Абилькасимович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Олжас Ануарбекович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Роза Туяковна</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Шамрин Леонтий Ефимович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Шамаранов Турсынбай</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Шахзинанович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 Ғалым Нурланулы</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Шкурупий Андрей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Шкурупий Петр Петрович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Яременюк Иван Николаевич</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 Жарколь"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"Авангард"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"АгроПрод Жарқайың"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"Агрофуд"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"Азия-Трейд"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"Актюбе О"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"Алиби-Жаркаин"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"АЛИНАГРО"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"Апыры"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"Арбалы"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Жер-2050"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"Барыс-Бек"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"Гигант-С"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"Державинская Агропромтехника"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"Дихан-4"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"Жаркаин"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"Жаркаинская Нива"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"Жер-1"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"Зангар-2008"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"Зерно Транс Е.А"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"Интернационал-Астана"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"КА-Агро"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"Кен-М"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"Колос"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"Компания ГАМЛ"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"Костычева"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"Куншыгыс"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"Лото-БЛиК"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"Мадияр-К"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"Маяк 2011"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"МТС Жаркаин"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"Нурай-Н"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"Осана Агро"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"Пищепромторг"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"Рассвет-М"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"СевАгро-3"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"Сельхозхимия"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"СХП Отрадный"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"ТАС-ЕСМ"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"Тассуат-Н"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"Темирлан"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"Торал"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"Тура Агро"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"Тургай ХлебоПродукт"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"Тұқым-Агро"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"Тын-Дала"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 карасу"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"Шанс"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"Эска"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"BАUR-AGRO"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"BАUR AGRO INVEST" жауапкершілігі шектеулі серіктестігі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 толық серіктестігі</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"Арман" өндірістік кооперативі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"Береке Адал" өндірістік кооперативі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"Гурия" өндірістік кооперативі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"Бастау-2014" ауылшаруашылық өндірістік кооперативі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"Достык-Отрадный" ауылшаруашылық өндірістік кооперативі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"Кабдраш" ауылшаруашылық өндірістік кооперативі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"Мейрам-Бастау" ауылшаруашылық өндірістік кооперативі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"Табыс" ауылшаруашылық өндірістік кооперативі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"Тассуат-мечта" ауылшаруашылық өндірістік кооперативі </w:t>
            </w:r>
          </w:p>
        </w:tc>
      </w:tr>
      <w:tr>
        <w:trPr>
          <w:trHeight w:val="30" w:hRule="atLeast"/>
        </w:trPr>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0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"ZEIN-АГРО" ауылшаруашылық өндірістік кооперативі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бойынша</w:t>
            </w:r>
            <w:r>
              <w:br/>
            </w:r>
            <w:r>
              <w:rPr>
                <w:rFonts w:ascii="Times New Roman"/>
                <w:b w:val="false"/>
                <w:i w:val="false"/>
                <w:color w:val="000000"/>
                <w:sz w:val="20"/>
              </w:rPr>
              <w:t>2017-2018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 қосымша</w:t>
            </w:r>
          </w:p>
        </w:tc>
      </w:tr>
    </w:tbl>
    <w:bookmarkStart w:name="z19" w:id="13"/>
    <w:p>
      <w:pPr>
        <w:spacing w:after="0"/>
        <w:ind w:left="0"/>
        <w:jc w:val="left"/>
      </w:pPr>
      <w:r>
        <w:rPr>
          <w:rFonts w:ascii="Times New Roman"/>
          <w:b/>
          <w:i w:val="false"/>
          <w:color w:val="000000"/>
        </w:rPr>
        <w:t xml:space="preserve"> Жайылым айналымдарының қолайлы схемалары Жарқайың ауданы үшін қолайлы жайылым айналымдарының схемасы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bookmarkStart w:name="z20" w:id="14"/>
    <w:p>
      <w:pPr>
        <w:spacing w:after="0"/>
        <w:ind w:left="0"/>
        <w:jc w:val="both"/>
      </w:pPr>
      <w:r>
        <w:rPr>
          <w:rFonts w:ascii="Times New Roman"/>
          <w:b w:val="false"/>
          <w:i w:val="false"/>
          <w:color w:val="000000"/>
          <w:sz w:val="28"/>
        </w:rPr>
        <w:t>
      Ескертпе: 1, 2, 3, 4 - жылына қашаны пайдалану кезегі.</w:t>
      </w:r>
    </w:p>
    <w:bookmarkEnd w:id="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бойынша</w:t>
            </w:r>
            <w:r>
              <w:br/>
            </w:r>
            <w:r>
              <w:rPr>
                <w:rFonts w:ascii="Times New Roman"/>
                <w:b w:val="false"/>
                <w:i w:val="false"/>
                <w:color w:val="000000"/>
                <w:sz w:val="20"/>
              </w:rPr>
              <w:t>2017-2018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 қосымша</w:t>
            </w:r>
          </w:p>
        </w:tc>
      </w:tr>
    </w:tbl>
    <w:bookmarkStart w:name="z22" w:id="1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5"/>
    <w:p>
      <w:pPr>
        <w:spacing w:after="0"/>
        <w:ind w:left="0"/>
        <w:jc w:val="left"/>
      </w:pP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16"/>
    <w:p>
      <w:pPr>
        <w:spacing w:after="0"/>
        <w:ind w:left="0"/>
        <w:jc w:val="both"/>
      </w:pPr>
      <w:r>
        <w:rPr>
          <w:rFonts w:ascii="Times New Roman"/>
          <w:b w:val="false"/>
          <w:i w:val="false"/>
          <w:color w:val="000000"/>
          <w:sz w:val="28"/>
        </w:rPr>
        <w:t>
      Жарқайың ауданы бойынша маусымдық жайылымдардың алаңы 457 118 гектарды құрайды.</w:t>
      </w:r>
    </w:p>
    <w:bookmarkEnd w:id="16"/>
    <w:bookmarkStart w:name="z24" w:id="17"/>
    <w:p>
      <w:pPr>
        <w:spacing w:after="0"/>
        <w:ind w:left="0"/>
        <w:jc w:val="both"/>
      </w:pPr>
      <w:r>
        <w:rPr>
          <w:rFonts w:ascii="Times New Roman"/>
          <w:b w:val="false"/>
          <w:i w:val="false"/>
          <w:color w:val="000000"/>
          <w:sz w:val="28"/>
        </w:rPr>
        <w:t>
      Оның ішінде ауыл шаруашылығы мақсатындағы жерлерде 316 224 гектар, елді мекендердің жерлерінде 44 114 гектар, өндірістік жерлерде, көлік, әскери жерлерде, ақпараттық жерлерде және басқа да бағыттарда 2262 гектар, босалқы жерлерінде 94 518 гектар.</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бойынша</w:t>
            </w:r>
            <w:r>
              <w:br/>
            </w:r>
            <w:r>
              <w:rPr>
                <w:rFonts w:ascii="Times New Roman"/>
                <w:b w:val="false"/>
                <w:i w:val="false"/>
                <w:color w:val="000000"/>
                <w:sz w:val="20"/>
              </w:rPr>
              <w:t>2017-2018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 қосымша</w:t>
            </w:r>
          </w:p>
        </w:tc>
      </w:tr>
    </w:tbl>
    <w:bookmarkStart w:name="z26" w:id="1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8"/>
    <w:bookmarkStart w:name="z27" w:id="19"/>
    <w:p>
      <w:pPr>
        <w:spacing w:after="0"/>
        <w:ind w:left="0"/>
        <w:jc w:val="both"/>
      </w:pPr>
      <w:r>
        <w:rPr>
          <w:rFonts w:ascii="Times New Roman"/>
          <w:b w:val="false"/>
          <w:i w:val="false"/>
          <w:color w:val="000000"/>
          <w:sz w:val="28"/>
        </w:rPr>
        <w:t xml:space="preserve">
      Ауыл шаруашылық жануарына су тұтынудың орташа тәуліктік нормасы Қазақстан Республикасы Премьер-Министрінің орынбасары - Қазақстан Республикасы Ауыл шаруашылық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актілерді мемлекеттік тіркеу тізілімінде № 15090 болып тіркелген) анықталады.</w:t>
      </w:r>
    </w:p>
    <w:bookmarkEnd w:id="19"/>
    <w:bookmarkStart w:name="z28" w:id="20"/>
    <w:p>
      <w:pPr>
        <w:spacing w:after="0"/>
        <w:ind w:left="0"/>
        <w:jc w:val="both"/>
      </w:pPr>
      <w:r>
        <w:rPr>
          <w:rFonts w:ascii="Times New Roman"/>
          <w:b w:val="false"/>
          <w:i w:val="false"/>
          <w:color w:val="000000"/>
          <w:sz w:val="28"/>
        </w:rPr>
        <w:t>
      Аудан аумағында суаратын немесе суландыратын каналдары жоқ.</w:t>
      </w:r>
    </w:p>
    <w:bookmarkEnd w:id="20"/>
    <w:bookmarkStart w:name="z29" w:id="21"/>
    <w:p>
      <w:pPr>
        <w:spacing w:after="0"/>
        <w:ind w:left="0"/>
        <w:jc w:val="left"/>
      </w:pPr>
      <w:r>
        <w:rPr>
          <w:rFonts w:ascii="Times New Roman"/>
          <w:b/>
          <w:i w:val="false"/>
          <w:color w:val="000000"/>
        </w:rPr>
        <w:t xml:space="preserve"> Жайылым пайдаланушылардың су тұтынуға қол жеткізу схемасы</w:t>
      </w:r>
    </w:p>
    <w:bookmarkEnd w:id="21"/>
    <w:p>
      <w:pPr>
        <w:spacing w:after="0"/>
        <w:ind w:left="0"/>
        <w:jc w:val="left"/>
      </w:pP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бойынша</w:t>
            </w:r>
            <w:r>
              <w:br/>
            </w:r>
            <w:r>
              <w:rPr>
                <w:rFonts w:ascii="Times New Roman"/>
                <w:b w:val="false"/>
                <w:i w:val="false"/>
                <w:color w:val="000000"/>
                <w:sz w:val="20"/>
              </w:rPr>
              <w:t>2017-2018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 қосымша</w:t>
            </w:r>
          </w:p>
        </w:tc>
      </w:tr>
    </w:tbl>
    <w:bookmarkStart w:name="z31" w:id="2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
    <w:p>
      <w:pPr>
        <w:spacing w:after="0"/>
        <w:ind w:left="0"/>
        <w:jc w:val="left"/>
      </w:pP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бойынша</w:t>
            </w:r>
            <w:r>
              <w:br/>
            </w:r>
            <w:r>
              <w:rPr>
                <w:rFonts w:ascii="Times New Roman"/>
                <w:b w:val="false"/>
                <w:i w:val="false"/>
                <w:color w:val="000000"/>
                <w:sz w:val="20"/>
              </w:rPr>
              <w:t>2017-2018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 қосымша</w:t>
            </w:r>
          </w:p>
        </w:tc>
      </w:tr>
    </w:tbl>
    <w:bookmarkStart w:name="z33" w:id="23"/>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
    <w:p>
      <w:pPr>
        <w:spacing w:after="0"/>
        <w:ind w:left="0"/>
        <w:jc w:val="left"/>
      </w:pP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ауданы бойынша</w:t>
            </w:r>
            <w:r>
              <w:br/>
            </w:r>
            <w:r>
              <w:rPr>
                <w:rFonts w:ascii="Times New Roman"/>
                <w:b w:val="false"/>
                <w:i w:val="false"/>
                <w:color w:val="000000"/>
                <w:sz w:val="20"/>
              </w:rPr>
              <w:t>2017-2018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 қосымша</w:t>
            </w:r>
          </w:p>
        </w:tc>
      </w:tr>
    </w:tbl>
    <w:bookmarkStart w:name="z35" w:id="2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2"/>
        <w:gridCol w:w="1616"/>
        <w:gridCol w:w="1134"/>
        <w:gridCol w:w="1134"/>
        <w:gridCol w:w="1134"/>
        <w:gridCol w:w="1134"/>
        <w:gridCol w:w="1134"/>
        <w:gridCol w:w="1134"/>
        <w:gridCol w:w="1134"/>
        <w:gridCol w:w="1134"/>
      </w:tblGrid>
      <w:tr>
        <w:trPr>
          <w:trHeight w:val="30" w:hRule="atLeast"/>
        </w:trPr>
        <w:tc>
          <w:tcPr>
            <w:tcW w:w="1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мен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Гастелло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Далабай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Жаңадала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Костычево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Құмсуат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Львов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Нахимов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Отрадный ауылдық окру­гі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Пятигор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Үшқарасу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Шойындыкөл ауылы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