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2393" w14:textId="b592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2016 жылғы 23 желтоқсандағы № 6С-7/3 "2017-2019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2017 жылғы 10 сәуірдегі № 6С-10/2 шешімі. Ақмола облысының Әділет департаментінде 2017 жылғы 20 сәуірде № 5893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аудандық бюджет туралы" Жарқайың аудандық мәслихатының 2016 жылғы 23 желтоқсандағы № 6С-7/3 (Нормативтік құқықтық актілерінің мемлекеттік тіркеу тізілімінде № 5684 болып тіркелген, 2017 жылғы 20 қаңтарында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бюджеттің тиісінше 1, 2 және 3 қосымшаларына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- 2639834,6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- 431814,0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- 16427,6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- 24139,0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- 2167454,0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- 2674565,5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- 1204831,0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- 1206807,0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- 1976,0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- 10713,0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- 10713,0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-1250274,9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- 1250274,9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2017 жылға арналған аудандық бюджеттегі 2017 жылдың 1 қаңтарында 45443,9 мың теңге сомасында пайда болған бюджеттік қаражаттың бос қалдықтары белгіленген заңнама тәртібімен пайдаланғаны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10.04.2017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4"/>
        <w:gridCol w:w="1074"/>
        <w:gridCol w:w="6245"/>
        <w:gridCol w:w="3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-1250274,9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округтерінің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округтерінің</w:t>
      </w:r>
      <w:r>
        <w:br/>
      </w:r>
      <w:r>
        <w:rPr>
          <w:rFonts w:ascii="Times New Roman"/>
          <w:b/>
          <w:i w:val="false"/>
          <w:color w:val="000000"/>
        </w:rPr>
        <w:t>жергілікті өзін-өзі басқару органдарына трансферттерді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880"/>
        <w:gridCol w:w="1880"/>
        <w:gridCol w:w="3176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