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c5a" w14:textId="3a58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23 желтоқсандағы № 10/3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23 мамырдағы № 15/2 шешімі. Ақмола облысының Әділет департаментінде 2017 жылғы 5 маусымда № 5983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"2017-2019 жылдарға арналған аудандық бюджет туралы" 2016 жылғы 23 желтоқсандағы № 10/3 (Нормативтік құқықтық актілерді мемлекеттік тіркеу тізілімінде № 5695 тіркелген, 2017 жылғы 23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оның ішінде 2017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3649746,4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905526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2726237,4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3628354,8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2063632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2066965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40150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40150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(-2082390,4)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2082390,4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2017 жылға арналған ауданның жергілікті атқарушы органының резерві 11600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мамыр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84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245"/>
        <w:gridCol w:w="3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1"/>
        <w:gridCol w:w="5989"/>
      </w:tblGrid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күрделi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арналған оқулықтарды сатып алу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Қыска мерзімдік кәсіби оқытуды іске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капиталының үлкейту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