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77881" w14:textId="92778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Есіл ауданы әкімдігінің 2017 жылғы 17 қаңтардағы № а-1/9 "Есіл ауданы бойынша 2017 жылға мектепке дейінгі тәрбие мен оқытуға мемлекеттік білім беру тапсырысын, жан басына шаққандағы қаржыландыру және ата-ананың ақы төлеу мөлшерін бекіту туралы"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Есіл ауданы әкімдігінің 2017 жылғы 4 сәуірдегі № а-4/98 қаулысы. Ақмола облысының Әділет Департаментінде 2017 жылғы 10 мамырдағы № 5946 болып тіркелді. Күші жойылды - Ақмола облысы Есіл ауданы әкімдігінің 2017 жылғы 18 қазандағы № а-10/312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Ақмола облысы Есіл ауданы әкімдігінің 18.10.2017 </w:t>
      </w:r>
      <w:r>
        <w:rPr>
          <w:rFonts w:ascii="Times New Roman"/>
          <w:b w:val="false"/>
          <w:i w:val="false"/>
          <w:color w:val="ff0000"/>
          <w:sz w:val="28"/>
        </w:rPr>
        <w:t>№ а-10/312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"Білім туралы" Қазақстан Республикасының 2007 жылғы 27 шілдедегі Заңының 6 бабы 4 тармағының </w:t>
      </w:r>
      <w:r>
        <w:rPr>
          <w:rFonts w:ascii="Times New Roman"/>
          <w:b w:val="false"/>
          <w:i w:val="false"/>
          <w:color w:val="000000"/>
          <w:sz w:val="28"/>
        </w:rPr>
        <w:t>8-1)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Есіл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</w:t>
      </w:r>
      <w:r>
        <w:rPr>
          <w:rFonts w:ascii="Times New Roman"/>
          <w:b/>
          <w:i w:val="false"/>
          <w:color w:val="000000"/>
          <w:sz w:val="28"/>
        </w:rPr>
        <w:t xml:space="preserve">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Есіл ауданы әкімдігінің "Есіл ауданы бойынша 2017 жылға мектепке дейінгі тәрбие мен оқытуға мемлекеттік білім беру тапсырысын, жан басына шаққандағы қаржыландыру және ата-ананың ақы төлеу мөлшерін бекіту туралы" 2017 жылғы 17 қаңтардағы № а-1/9 (Нормативтік құқықтық актілерді мемлекеттік тіркеу тізілімінде № 5749 болып тіркелген, 2017 жылғы 28 ақпанда Қазақстан Республикасы нормативтік құқықтық актілерінің эталондық бақылау банкінде электрондық түрде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Есіл ауданы әкімдігінің осы қаулысының орындалуын бақылау Есіл ауданы әкімінің орынбасары Д.Б.Есжановқа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 Ақмола облысының Әділет департаментінде мемлекеттік тіркелген күнінен бастап күшіне енеді, ресми жарияланған күнінен бастап қолданысқа енгізіледі және 2017 жылдың 1 қаңтарынан бастап туындаған құқықтық қатынастарға тарайды.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Есіл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А.Қалжанов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Есіл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4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а-4/98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Есіл ауданы бойынша 2017 жылға мектепке дейінгі тәрбие мен оқытуға мемлекеттік білім беру тапсырысын, жан басына шаққандағы қаржыландыру және ата-ананың ақы төлеу мөлшері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18"/>
        <w:gridCol w:w="770"/>
        <w:gridCol w:w="3331"/>
        <w:gridCol w:w="2348"/>
        <w:gridCol w:w="3333"/>
      </w:tblGrid>
      <w:tr>
        <w:trPr>
          <w:trHeight w:val="30" w:hRule="atLeast"/>
        </w:trPr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Ұйымның атауы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 ұйымдарының тәрбиеленушілер саны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 басына шаққандағы қаржыландыру (теңге)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Ата-ананың айлық ақы мөлшері (теңге)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тәрбиеленушіге орташа шығын мөлшері (тенге)</w:t>
            </w:r>
          </w:p>
        </w:tc>
      </w:tr>
      <w:tr>
        <w:trPr>
          <w:trHeight w:val="30" w:hRule="atLeast"/>
        </w:trPr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"Есіл ауданының білім беру бөлімінің Есіл қаласы №1 орта мектебі" мемлекеттік мекемесі жанындағы "Қарлығаш" шағын орталығы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16856,2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16856,2</w:t>
            </w:r>
          </w:p>
        </w:tc>
      </w:tr>
      <w:tr>
        <w:trPr>
          <w:trHeight w:val="30" w:hRule="atLeast"/>
        </w:trPr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"Есіл ауданының білім беру бөлімінің Ақсай орта мектебі" мемлекеттік мекемесі жанындағы "Бөбек" шағын орталығы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16856,2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16856,2</w:t>
            </w:r>
          </w:p>
        </w:tc>
      </w:tr>
      <w:tr>
        <w:trPr>
          <w:trHeight w:val="30" w:hRule="atLeast"/>
        </w:trPr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"Есіл ауданының білім беру бөлімінің Бұзұлық бастауыш мектебі" мемлекеттік мекемесі жанындағы "Айналайын" шағын орталығы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16856,2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16856,2</w:t>
            </w:r>
          </w:p>
        </w:tc>
      </w:tr>
      <w:tr>
        <w:trPr>
          <w:trHeight w:val="30" w:hRule="atLeast"/>
        </w:trPr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"Есіл ауданының білім беру бөлімінің Дальний орта мектебі" мемлекеттік мекемесі жанындағы "Күншуақ" шағын орталығы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16856,2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16856,2</w:t>
            </w:r>
          </w:p>
        </w:tc>
      </w:tr>
      <w:tr>
        <w:trPr>
          <w:trHeight w:val="30" w:hRule="atLeast"/>
        </w:trPr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"Есіл ауданының білім беру бөлімінің Двуречный орта мектебі" мемлекеттік мекемесі жанындағы "Балапан" шағын орталығы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16856,2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16856,2</w:t>
            </w:r>
          </w:p>
        </w:tc>
      </w:tr>
      <w:tr>
        <w:trPr>
          <w:trHeight w:val="30" w:hRule="atLeast"/>
        </w:trPr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"Есіл ауданының білім беру бөлімінің Двуречный орта мектебі" мемлекеттік мекемесі жанындағы "Раушан" шағын орталығы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16856,2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16856,2</w:t>
            </w:r>
          </w:p>
        </w:tc>
      </w:tr>
      <w:tr>
        <w:trPr>
          <w:trHeight w:val="30" w:hRule="atLeast"/>
        </w:trPr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"Есіл ауданының білім беру бөлімінің Ейский негізгі мектебі" коммуналдық мемлекеттік мекемесі жанындағы "Жұлдыз" шағын орталығы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16856,2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16856,2</w:t>
            </w:r>
          </w:p>
        </w:tc>
      </w:tr>
      <w:tr>
        <w:trPr>
          <w:trHeight w:val="30" w:hRule="atLeast"/>
        </w:trPr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"Есіл ауданының білім беру бөлімінің Жаныспай негізгі мектебі" мемлекеттік мекемесі жанындағы "Қоңырау" шағын орталығы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16856,2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16856,2</w:t>
            </w:r>
          </w:p>
        </w:tc>
      </w:tr>
      <w:tr>
        <w:trPr>
          <w:trHeight w:val="30" w:hRule="atLeast"/>
        </w:trPr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"Есіл ауданының білім беру бөлімінің Ыбырай Алтынсарин атындағы Игілік негізгі мектебі" мемлекеттік мекемесі жанындағы "Балдаурен" шағын орталығы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16856,2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16856,2</w:t>
            </w:r>
          </w:p>
        </w:tc>
      </w:tr>
      <w:tr>
        <w:trPr>
          <w:trHeight w:val="30" w:hRule="atLeast"/>
        </w:trPr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"Есіл ауданының білім беру бөлімінің Калачи бастауыш мектебі" мемлекеттік мекемесі жанындағы "Аққу" шағын орталығы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16856,2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16856,2</w:t>
            </w:r>
          </w:p>
        </w:tc>
      </w:tr>
      <w:tr>
        <w:trPr>
          <w:trHeight w:val="30" w:hRule="atLeast"/>
        </w:trPr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"Есіл ауданының білім беру бөлімінің Қаракөл орта мектебі" мемлекеттік мекемесі жанындағы "Шұғыла" шағын орталығы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16856,2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16856,2</w:t>
            </w:r>
          </w:p>
        </w:tc>
      </w:tr>
      <w:tr>
        <w:trPr>
          <w:trHeight w:val="30" w:hRule="atLeast"/>
        </w:trPr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"Есіл ауданының білім беру бөлімінің Ковыльный орта мектебі" мемлекеттік мекемесі жанындағы "Арман" шағын орталығы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16856,2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16856,2</w:t>
            </w:r>
          </w:p>
        </w:tc>
      </w:tr>
      <w:tr>
        <w:trPr>
          <w:trHeight w:val="30" w:hRule="atLeast"/>
        </w:trPr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"Есіл ауданының білім беру бөлімінің Комсомол орта мектебі" мемлекеттік мекемесі жанындағы "Ақбота" шағын орталығы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16856,2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16856,2</w:t>
            </w:r>
          </w:p>
        </w:tc>
      </w:tr>
      <w:tr>
        <w:trPr>
          <w:trHeight w:val="30" w:hRule="atLeast"/>
        </w:trPr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"Есіл ауданының білім беру бөлімінің Құмай негізгі мектебі" мемлекеттік мекемесі жанындағы "Балақай" шағын орталығы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16856,2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16856,2</w:t>
            </w:r>
          </w:p>
        </w:tc>
      </w:tr>
      <w:tr>
        <w:trPr>
          <w:trHeight w:val="30" w:hRule="atLeast"/>
        </w:trPr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"Есіл ауданының білім беру бөлімінің Ленинский бастауыш мектебі" мемлекеттік мекемесі жанындағы "Көгершін" шағын орталығы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16856,2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16856,2</w:t>
            </w:r>
          </w:p>
        </w:tc>
      </w:tr>
      <w:tr>
        <w:trPr>
          <w:trHeight w:val="30" w:hRule="atLeast"/>
        </w:trPr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"Есіл ауданының білім беру бөлімінің Любимовский негізгі мектебі" коммуналдық мемлекеттік мекемесі жанындағы "Балапан" шағын орталығы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16856,2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16856,2</w:t>
            </w:r>
          </w:p>
        </w:tc>
      </w:tr>
      <w:tr>
        <w:trPr>
          <w:trHeight w:val="30" w:hRule="atLeast"/>
        </w:trPr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"Есіл ауданының білім беру бөлімінің Маяковский орта мектебі мектеп жанындағы интернатымен" коммуналдық мемлекеттік мекемесі жанындағы "Сәулем" шағын орталығы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16856,2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16856,2</w:t>
            </w:r>
          </w:p>
        </w:tc>
      </w:tr>
      <w:tr>
        <w:trPr>
          <w:trHeight w:val="30" w:hRule="atLeast"/>
        </w:trPr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"Есіл ауданының білім беру бөлімінің Мирный негізгі мектебі" мемлекеттік мекемесі жанындағы "Тұлпар" шағын орталығы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16856,2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16856,2</w:t>
            </w:r>
          </w:p>
        </w:tc>
      </w:tr>
      <w:tr>
        <w:trPr>
          <w:trHeight w:val="30" w:hRule="atLeast"/>
        </w:trPr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"Есіл ауданының білім беру бөлімінің Московский орта мектебі" мемлекеттік мекемесі жанындағы "Қуаныш" шағын орталығы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16856,2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16856,2</w:t>
            </w:r>
          </w:p>
        </w:tc>
      </w:tr>
      <w:tr>
        <w:trPr>
          <w:trHeight w:val="30" w:hRule="atLeast"/>
        </w:trPr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"Есіл ауданының білім беру бөлімінің Победа орта мектебі" мемлекеттік мекемесі жанындағы "Бұлақ" шағын орталығы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16856,2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16856,2</w:t>
            </w:r>
          </w:p>
        </w:tc>
      </w:tr>
      <w:tr>
        <w:trPr>
          <w:trHeight w:val="30" w:hRule="atLeast"/>
        </w:trPr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"Есіл ауданының білім беру бөлімінің Сұрған орта мектебі" мемлекеттік мекемесі жанындағы "Айгөлек" шағын орталығы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16856,2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16856,2</w:t>
            </w:r>
          </w:p>
        </w:tc>
      </w:tr>
      <w:tr>
        <w:trPr>
          <w:trHeight w:val="30" w:hRule="atLeast"/>
        </w:trPr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"Есіл ауданының білім беру бөлімінің Октябрдің 37 жылдағы атындағы орта мектебі" мемлекеттік мекемесі жанындағы "Солнышко" шағын орталығы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16856,2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16856,2</w:t>
            </w:r>
          </w:p>
        </w:tc>
      </w:tr>
      <w:tr>
        <w:trPr>
          <w:trHeight w:val="30" w:hRule="atLeast"/>
        </w:trPr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"Есіл ауданының білім беру бөлімінің Ярославка негізгі мектебі" коммуналдық мемлекеттік мекемесі жанындағы "Меруерт" шағын орталығы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16856,2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16856,2</w:t>
            </w:r>
          </w:p>
        </w:tc>
      </w:tr>
      <w:tr>
        <w:trPr>
          <w:trHeight w:val="30" w:hRule="atLeast"/>
        </w:trPr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"Ақмола облысы Есіл ауданының әкімдігі жанындағы Есіл қалалық №1 "Гүлдер" бөбек-бала бақшасы мемлекеттік коммуналдык қазыналық кәсіпорын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22344,0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22344,6</w:t>
            </w:r>
          </w:p>
        </w:tc>
      </w:tr>
      <w:tr>
        <w:trPr>
          <w:trHeight w:val="30" w:hRule="atLeast"/>
        </w:trPr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"Ақмола облысы Есіл ауданының әкімдігі жанындағы Есіл қалалық №2 "Болашақ" бала-бақшасы мемлекеттік коммуналдык қазыналық кәсіпорын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24304,7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24304,7</w:t>
            </w:r>
          </w:p>
        </w:tc>
      </w:tr>
      <w:tr>
        <w:trPr>
          <w:trHeight w:val="30" w:hRule="atLeast"/>
        </w:trPr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"Ақмола облысы Есіл ауданының әкімдігі жанындағы Есіл қалалық №3 "Балбөбек" бөбек-бала бақшасы мемлекеттік коммуналдык қазыналық кәсіпорын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жасқа дейін -18996,2 үш жастан бастап-24304,7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жасқа дейін -7500 үш жастан бастап-8000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жасқа дейін -18996,2 үш жастан бастап-24304,7</w:t>
            </w:r>
          </w:p>
        </w:tc>
      </w:tr>
      <w:tr>
        <w:trPr>
          <w:trHeight w:val="30" w:hRule="atLeast"/>
        </w:trPr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"Ақмола облысы Есіл ауданының әкімдігі жанындағы "Айналайын" бөбек-бала бақшасы мемлекеттік коммуналдык қазыналық кәсіпорын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жасқа дейін -18996,2 үш жастан бастап- 24304,7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жасқа дейін -7500 үш жастан бастап-8000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жасқа дейін -18996,2 үш жастан бастап- 24304,7</w:t>
            </w:r>
          </w:p>
        </w:tc>
      </w:tr>
      <w:tr>
        <w:trPr>
          <w:trHeight w:val="30" w:hRule="atLeast"/>
        </w:trPr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"Ақмола облысы Есіл ауданының әкімдігі жанындағы "Балдаурен" бөбек-бала бақшасы мемлекеттік коммуналдык қазыналық кәсіпорын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жасқа дейін -18996,2 үш жастан бастап-24304,7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жасқа дейін -7500 үш жастан бастап-8000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жасқа дейін -18996,2 үш жастан бастап-24304,7</w:t>
            </w:r>
          </w:p>
        </w:tc>
      </w:tr>
      <w:tr>
        <w:trPr>
          <w:trHeight w:val="30" w:hRule="atLeast"/>
        </w:trPr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"Ақмола облысы Есіл ауданының әкімдігі жанындағы "Қарлығаш" бөбек-бала бақшасы мемлекеттік коммуналдык қазыналық кәсіпорын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жасқа дейін -18996,2 үш жастан бастап-24304,7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жасқа дейін -7500 үш жастан бастап-8000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жасқа дейін -18996,2 үш жастан бастап-24304,7</w:t>
            </w:r>
          </w:p>
        </w:tc>
      </w:tr>
      <w:tr>
        <w:trPr>
          <w:trHeight w:val="30" w:hRule="atLeast"/>
        </w:trPr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"Ақмола облысы Есіл ауданының әкімдігі жанындағы "Құлыншақ" бөбек-бала бақшасы мемлекеттік коммуналдык қазыналық кәсіпорын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жасқа дейін -18996,2 үш жастан бастап-24304,7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жасқа дейін -7500 үш жастан бастап-8000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жасқа дейін -18996,2 үш жастан бастап-24304,7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