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c5838" w14:textId="9fc58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Еңбекшілдер аудандық мәслихатының 2016 жылғы 26 желтоқсандағы № С-8/3 "2017–2019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Еңбекшілдер аудандық мәслихатының 2017 жылғы 25 қазандағы № С-15/2 шешімі. Ақмола облысының Әділет департаментінде 2017 жылғы 3 қарашада № 6145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111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Еңбекшілдер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Еңбекшілдер аудандық мәслихатының "2017 – 2019 жылдарға арналған аудандық бюджет туралы" 2016 жылғы 26 желтоқсандағы № С-8/3 (Нормативтік құқықтық актілерді мемлекеттік тіркеу тізілімінде № 5687 тіркелген, 2017 жылдың 20 қаңтарында "Еңбекшілдер жаршысы" - "Вести Енбекшильдерья"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 – 2019 жылдарға арналған аудандық бюджет 1, 2 және 3 қосымшаларға сәйкес, оның ішінде 2017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2 936 201,6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794 820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1 288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1 472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трансферттердің түсімдері – 2 138 621,6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2 930 456,1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 беру – 6 697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9 914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3 217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38 300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- 39 251,5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39 251,5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Ауданның жергілікті атқарушы органның 2017 жылға арналған резерві 1000 теңге сомасында бекітілсін.".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2017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Қ.Тастанбеков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С.Шәуенов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Еңбекшілдер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А.Қиықов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"25" қазан 2017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С-15/2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С-8/3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825"/>
        <w:gridCol w:w="825"/>
        <w:gridCol w:w="5568"/>
        <w:gridCol w:w="42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2936201,6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794820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317702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317702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409180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368646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2138621,6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2138621,6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2138621,6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532"/>
        <w:gridCol w:w="1122"/>
        <w:gridCol w:w="1122"/>
        <w:gridCol w:w="5952"/>
        <w:gridCol w:w="27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2930456,1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339812,3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280689,3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80459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180314,3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172614,3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24905,3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соңдай-ақ мемлекеттік өртке қарсы қызмет органдары құрылмаған елді мекендерде өрттердің алдың алу және оларды сөндіру жөніндегі іс-шаралар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1890944,9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дейiнгі тәрбие және оқыту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79848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79848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1601844,9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1478282,2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1454530,2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Ауданның (облыстық маңызы бар қаланың) дене шынықтыру және спорт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26489,2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Балалар мен жасөспірімдерге спорт бойынша қосымша білім беру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26489,2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97073,5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объектілерін салу және реконструкциялау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97073,5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186156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186156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20754,2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1512,4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142312,4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127262,6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91985,6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91985,6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36410,6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147748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сақтаулуын үйымдастыру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74151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көшелереді жарықтандыру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175289,9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саласындағы қызмет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60288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60288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60288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30582,8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30582,8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22994,8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52062,7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44062,7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39050,1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32356,4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17343,4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87353,9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74861,8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14454,2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14154,2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60407,6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12731,6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құрылыс, сәулет және қала құрылысы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81157,8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81157,8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81157,8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81157,8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11376,6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11289,6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11288,6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11288,6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38828,3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38828,3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38828,3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Жергілікті өзін-өзі басқару органдарына берілетін трансферттер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19473,8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 беру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жасалатын операциялар бойынша сальдо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-39251,5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39251,5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 қаражатының қалдықтары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С-15/2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С-8/3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қосымша 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республикалық бюджеттен берілетін нысаналы трансферттер мен кредиттер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6"/>
        <w:gridCol w:w="5654"/>
      </w:tblGrid>
      <w:tr>
        <w:trPr>
          <w:trHeight w:val="30" w:hRule="atLeast"/>
        </w:trPr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35572</w:t>
            </w:r>
          </w:p>
        </w:tc>
      </w:tr>
      <w:tr>
        <w:trPr>
          <w:trHeight w:val="30" w:hRule="atLeast"/>
        </w:trPr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нысаналы трансферттер 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25658</w:t>
            </w:r>
          </w:p>
        </w:tc>
      </w:tr>
      <w:tr>
        <w:trPr>
          <w:trHeight w:val="30" w:hRule="atLeast"/>
        </w:trPr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білім бөлімі 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</w:t>
            </w:r>
          </w:p>
        </w:tc>
      </w:tr>
      <w:tr>
        <w:trPr>
          <w:trHeight w:val="30" w:hRule="atLeast"/>
        </w:trPr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кезеңінде негізгі қызметкерді алмастырғаны үшін мұғалімдерге қосымша ақы төлеуге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</w:tr>
      <w:tr>
        <w:trPr>
          <w:trHeight w:val="30" w:hRule="atLeast"/>
        </w:trPr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Тілдік курстар бойынша тағылымдамадан өткен мұғалімдерге қосымша ақы төлеуге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</w:tr>
      <w:tr>
        <w:trPr>
          <w:trHeight w:val="30" w:hRule="atLeast"/>
        </w:trPr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жұмыспен қамту және әлеуметтік бағдарламалар бөлімі 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22404</w:t>
            </w:r>
          </w:p>
        </w:tc>
      </w:tr>
      <w:tr>
        <w:trPr>
          <w:trHeight w:val="30" w:hRule="atLeast"/>
        </w:trPr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мамандарына қызмет көрсетуге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енгізуге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9698</w:t>
            </w:r>
          </w:p>
        </w:tc>
      </w:tr>
      <w:tr>
        <w:trPr>
          <w:trHeight w:val="30" w:hRule="atLeast"/>
        </w:trPr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көмекші (компенсаторлық) құралдар тізбесін кеңейтуге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көбейтуге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</w:t>
            </w:r>
          </w:p>
        </w:tc>
      </w:tr>
      <w:tr>
        <w:trPr>
          <w:trHeight w:val="30" w:hRule="atLeast"/>
        </w:trPr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7873</w:t>
            </w:r>
          </w:p>
        </w:tc>
      </w:tr>
      <w:tr>
        <w:trPr>
          <w:trHeight w:val="30" w:hRule="atLeast"/>
        </w:trPr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9914</w:t>
            </w:r>
          </w:p>
        </w:tc>
      </w:tr>
      <w:tr>
        <w:trPr>
          <w:trHeight w:val="30" w:hRule="atLeast"/>
        </w:trPr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 және қаржы бөлімі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9914</w:t>
            </w:r>
          </w:p>
        </w:tc>
      </w:tr>
      <w:tr>
        <w:trPr>
          <w:trHeight w:val="30" w:hRule="atLeast"/>
        </w:trPr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С-15/2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С-8/3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облыстық бюджеттен берілетін нысаналы трансферттер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0"/>
        <w:gridCol w:w="5850"/>
      </w:tblGrid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399741,6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нысаналы трансферттер 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215464,1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білім бөлімі 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91925,5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ұлт өкілдеріне жатпайтын мектеп оқушылары үшін мемлекеттік тілден іс шаралар өткізуге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Аңғал батыр ауылының Амангелді орта мектебінің күрделі жөндеуіне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88369,1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Мектептерге арналған оқулықтарды сатып алуға және жеткізуге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2284,4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Суицидтің алдын алу бойынша семинарларда мектеп педагогтарын оқытуға 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ветеринария бөлімі 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46501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Бруцеллезбен ауыратын санитарлық союға жіберілетін ауыл шаруашылығы малдарының (ірі қара және ұсақ малдың) құнын өтеуге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Эпизиоотияға қарсы іс-шараларды жүргізуге 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43401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шаруашылығы, жолаушылар көлігі және автомобильдер жолдары бөлімі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қаласының көше-жол жамылғысының ағымдағы жөндеуіне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жабдықтайтын кәсіпорындарды жылу беру мезгіліне дайындауға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әлеуметтік бағдарламалар бөлімі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22037,6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мерзімдік кәсіби оқытуды іске асыруға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22037,6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184277,5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184277,5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құрылыс бөлімі 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145977,5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Невское ауылында 80 орындық мектептің құрылысына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Құдықағаш ауылының Құдықағаш орта мектебіне инженерлік желілермен блок-модульді қазандық салуға жобалау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сметалық құжаттама әзірлеуге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4497,5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ауылында су құбыры желілерін қайта құру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51480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шаруашылығы, жолаушылар көлігі және автомобильдер жолдары бөлімі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38300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"Степняк су" шаруашылық жүргізу құқығындағы мемлекеттік коммуналдық кәсіпорнының жарғылық капиталын үлкейтуге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С-15/2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С-8/3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Қаладағы аудан, аудандық маңызы бар қала, кент, ауыл, ауылдық округ әкімінің аппараты бағдарламалары бойынша шығындар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"/>
        <w:gridCol w:w="686"/>
        <w:gridCol w:w="1446"/>
        <w:gridCol w:w="1446"/>
        <w:gridCol w:w="4497"/>
        <w:gridCol w:w="31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197611,9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180314,3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180314,3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180314,3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172614,3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көшелереді жарықтандыру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11288,6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11288,6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11288,6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11288,6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9"/>
        <w:gridCol w:w="1836"/>
        <w:gridCol w:w="1836"/>
        <w:gridCol w:w="1836"/>
        <w:gridCol w:w="1207"/>
        <w:gridCol w:w="1459"/>
        <w:gridCol w:w="1459"/>
        <w:gridCol w:w="120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ауылдар және ауылдық округтер бойынша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қаласы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Заозерный ауылы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ауылдық округі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Еңбекшілдер ауылдық округі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Краснофлот ауылы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Донской ауылдық округі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ауылдық округі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ауылы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24294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14567,8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11037,8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13773,6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9955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11782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18637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14244,8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10700,8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12918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9677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10497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18637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14244,8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10700,8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12918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9677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10497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18637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14244,8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10700,8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12918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9677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10497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18037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14244,8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10700,8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9557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10497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855,6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855,6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855,6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855,6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2"/>
        <w:gridCol w:w="1655"/>
        <w:gridCol w:w="1798"/>
        <w:gridCol w:w="1369"/>
        <w:gridCol w:w="1656"/>
        <w:gridCol w:w="1656"/>
        <w:gridCol w:w="208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ауылдар және ауылдық округтер бойынша</w:t>
            </w:r>
          </w:p>
        </w:tc>
      </w:tr>
      <w:tr>
        <w:trPr>
          <w:trHeight w:val="30" w:hRule="atLeast"/>
        </w:trPr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Заурал ауылдық округі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ауылдық округі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Кенашы ауылы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ауылдық округі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Аңғалбатыр ауылдық округі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 ауылдық округі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Бірсуат ауылдық округі</w:t>
            </w:r>
          </w:p>
        </w:tc>
      </w:tr>
      <w:tr>
        <w:trPr>
          <w:trHeight w:val="30" w:hRule="atLeast"/>
        </w:trPr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10610,8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8825,8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10267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16963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15651,1</w:t>
            </w:r>
          </w:p>
        </w:tc>
      </w:tr>
      <w:tr>
        <w:trPr>
          <w:trHeight w:val="30" w:hRule="atLeast"/>
        </w:trPr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9799,8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13483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8478,8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9434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14293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14854,1</w:t>
            </w:r>
          </w:p>
        </w:tc>
      </w:tr>
      <w:tr>
        <w:trPr>
          <w:trHeight w:val="30" w:hRule="atLeast"/>
        </w:trPr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9799,8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13483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8478,8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9434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14293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14854,1</w:t>
            </w:r>
          </w:p>
        </w:tc>
      </w:tr>
      <w:tr>
        <w:trPr>
          <w:trHeight w:val="30" w:hRule="atLeast"/>
        </w:trPr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9799,8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13483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8478,8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9434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14293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14854,1</w:t>
            </w:r>
          </w:p>
        </w:tc>
      </w:tr>
      <w:tr>
        <w:trPr>
          <w:trHeight w:val="30" w:hRule="atLeast"/>
        </w:trPr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9799,8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13483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8478,8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9434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13893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14854,1</w:t>
            </w:r>
          </w:p>
        </w:tc>
      </w:tr>
      <w:tr>
        <w:trPr>
          <w:trHeight w:val="30" w:hRule="atLeast"/>
        </w:trPr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352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352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С-15/2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С-8/3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жергілікті өзін-өзі басқару трансферттері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3"/>
        <w:gridCol w:w="1864"/>
        <w:gridCol w:w="7543"/>
      </w:tblGrid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19473,8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ауылдық округі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Аңғалбатыр ауылдық округі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ауылдық округі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Бірсуат ауылдық округі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ауылдық округі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Донской ауылдық округі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Заурал ауылдық округі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 ауылдық округі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Еңбекшілдер ауылдық округі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ауылдық округі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қаласы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6931,7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Заозерный ауылы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355,1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Кенащы ауылы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ауылы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Краснофлот ауылы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