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4e08" w14:textId="b3c4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2017 жылғы 13 наурыздағы № С-10/5 шешімі. Ақмола облысының Әділет департаментінде 2017 жылғы 7 сәуірде № 5872 болып тіркелді. Күші жойылды - Ақмола облысы Біржан сал ауданы мәслихатының 2018 жылғы 14 наурыздағы № С-21/2 шешімімен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мәслихатының 14.03.2018 </w:t>
      </w:r>
      <w:r>
        <w:rPr>
          <w:rFonts w:ascii="Times New Roman"/>
          <w:b w:val="false"/>
          <w:i w:val="false"/>
          <w:color w:val="ff0000"/>
          <w:sz w:val="28"/>
        </w:rPr>
        <w:t>№ С-21/2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№110 бұйрығымен (Нормативтік құқықтық актілерді мемлекеттік тіркеу тізілімінде № 14637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"Еңбекшілдер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О.Ганеева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13 наурыздағы</w:t>
            </w:r>
            <w:r>
              <w:br/>
            </w:r>
            <w:r>
              <w:rPr>
                <w:rFonts w:ascii="Times New Roman"/>
                <w:b w:val="false"/>
                <w:i w:val="false"/>
                <w:color w:val="000000"/>
                <w:sz w:val="20"/>
              </w:rPr>
              <w:t>№ С-10/5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"Еңбекшілдер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"Еңбекшілдер аудандық мәслихатының аппараты" мемлекеттік мекемесінің (бұдан әрі – аудандық мәслихаттың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 110 бұйрығымен (Нормативтік құқықтық актілерді мемлекеттік тіркеу тізілімінде № 14637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5"/>
    <w:bookmarkStart w:name="z8"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9"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0"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1"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2"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0"/>
    <w:bookmarkStart w:name="z13"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1"/>
    <w:bookmarkStart w:name="z14"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15" w:id="13"/>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3"/>
    <w:bookmarkStart w:name="z16" w:id="14"/>
    <w:p>
      <w:pPr>
        <w:spacing w:after="0"/>
        <w:ind w:left="0"/>
        <w:jc w:val="both"/>
      </w:pPr>
      <w:r>
        <w:rPr>
          <w:rFonts w:ascii="Times New Roman"/>
          <w:b w:val="false"/>
          <w:i w:val="false"/>
          <w:color w:val="000000"/>
          <w:sz w:val="28"/>
        </w:rPr>
        <w:t>
      5. Жылдық бағалау:</w:t>
      </w:r>
    </w:p>
    <w:bookmarkEnd w:id="14"/>
    <w:bookmarkStart w:name="z17"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18" w:id="16"/>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6"/>
    <w:bookmarkStart w:name="z19" w:id="17"/>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аудандық мәслихат аппаратының бөлімі оның жұмыс органы болып табылады.</w:t>
      </w:r>
    </w:p>
    <w:bookmarkEnd w:id="17"/>
    <w:bookmarkStart w:name="z20"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21"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өкіміне өзгертулер енгізу арқылы уәкілетті тұлғаның шешімі бойынша жүзеге асырылады.</w:t>
      </w:r>
    </w:p>
    <w:bookmarkEnd w:id="19"/>
    <w:bookmarkStart w:name="z22"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23"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24" w:id="22"/>
    <w:p>
      <w:pPr>
        <w:spacing w:after="0"/>
        <w:ind w:left="0"/>
        <w:jc w:val="both"/>
      </w:pPr>
      <w:r>
        <w:rPr>
          <w:rFonts w:ascii="Times New Roman"/>
          <w:b w:val="false"/>
          <w:i w:val="false"/>
          <w:color w:val="000000"/>
          <w:sz w:val="28"/>
        </w:rPr>
        <w:t>
      Бағалау жөніндегі комиссияның хатшысы ретінде аудандық мәслихат аппаратының лауазымдық міндеттері бойынша кадрлық жұмыстарды жүргізетін бас маман болып табылады. Бағалау жөніндегі комиссияның хатшысы дауыс беруге қатыспайды.</w:t>
      </w:r>
    </w:p>
    <w:bookmarkEnd w:id="22"/>
    <w:bookmarkStart w:name="z25" w:id="23"/>
    <w:p>
      <w:pPr>
        <w:spacing w:after="0"/>
        <w:ind w:left="0"/>
        <w:jc w:val="left"/>
      </w:pPr>
      <w:r>
        <w:rPr>
          <w:rFonts w:ascii="Times New Roman"/>
          <w:b/>
          <w:i w:val="false"/>
          <w:color w:val="000000"/>
        </w:rPr>
        <w:t xml:space="preserve"> 2-тарау. Жұмыстың жеке жоспарын құрастыру</w:t>
      </w:r>
    </w:p>
    <w:bookmarkEnd w:id="23"/>
    <w:bookmarkStart w:name="z26" w:id="24"/>
    <w:p>
      <w:pPr>
        <w:spacing w:after="0"/>
        <w:ind w:left="0"/>
        <w:jc w:val="both"/>
      </w:pPr>
      <w:r>
        <w:rPr>
          <w:rFonts w:ascii="Times New Roman"/>
          <w:b w:val="false"/>
          <w:i w:val="false"/>
          <w:color w:val="000000"/>
          <w:sz w:val="28"/>
        </w:rPr>
        <w:t xml:space="preserve">
      10. Жұмысының жеке жоспары "Б" корпусы қызметшісімен және оның тікелей басшысымен бірлесіп келесі жылдың оныншы қаңтарынан кешіктірілмей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4"/>
    <w:bookmarkStart w:name="z27" w:id="25"/>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тағайындалған күннен бастап он жұмыс күні ішінде құрастырылады.</w:t>
      </w:r>
    </w:p>
    <w:bookmarkEnd w:id="25"/>
    <w:bookmarkStart w:name="z28"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29" w:id="27"/>
    <w:p>
      <w:pPr>
        <w:spacing w:after="0"/>
        <w:ind w:left="0"/>
        <w:jc w:val="both"/>
      </w:pPr>
      <w:r>
        <w:rPr>
          <w:rFonts w:ascii="Times New Roman"/>
          <w:b w:val="false"/>
          <w:i w:val="false"/>
          <w:color w:val="000000"/>
          <w:sz w:val="28"/>
        </w:rPr>
        <w:t>
      13. Жеке жоспар екі данада құрастырылады. Бір дана аудандық мәслихат аппаратына беріледі. Екінші дана "Б" корпусы қызметшісінің құрылымдық бөлімше басшысында болады.</w:t>
      </w:r>
    </w:p>
    <w:bookmarkEnd w:id="27"/>
    <w:bookmarkStart w:name="z30" w:id="28"/>
    <w:p>
      <w:pPr>
        <w:spacing w:after="0"/>
        <w:ind w:left="0"/>
        <w:jc w:val="left"/>
      </w:pPr>
      <w:r>
        <w:rPr>
          <w:rFonts w:ascii="Times New Roman"/>
          <w:b/>
          <w:i w:val="false"/>
          <w:color w:val="000000"/>
        </w:rPr>
        <w:t xml:space="preserve"> 3-тарау. Бағалауды жүргізуге дайындық</w:t>
      </w:r>
    </w:p>
    <w:bookmarkEnd w:id="28"/>
    <w:bookmarkStart w:name="z31" w:id="29"/>
    <w:p>
      <w:pPr>
        <w:spacing w:after="0"/>
        <w:ind w:left="0"/>
        <w:jc w:val="both"/>
      </w:pPr>
      <w:r>
        <w:rPr>
          <w:rFonts w:ascii="Times New Roman"/>
          <w:b w:val="false"/>
          <w:i w:val="false"/>
          <w:color w:val="000000"/>
          <w:sz w:val="28"/>
        </w:rPr>
        <w:t>
      14. Аудандық мәслихат аппаратының лауазымдық міндеттері бойынша кадрлық жұмыстарды жүргізетін бас маман Бағалау бойынша комиссия төрағасының келісімімен бағалауды өткізу кестесін қалыптастырады.</w:t>
      </w:r>
    </w:p>
    <w:bookmarkEnd w:id="29"/>
    <w:bookmarkStart w:name="z32" w:id="30"/>
    <w:p>
      <w:pPr>
        <w:spacing w:after="0"/>
        <w:ind w:left="0"/>
        <w:jc w:val="both"/>
      </w:pPr>
      <w:r>
        <w:rPr>
          <w:rFonts w:ascii="Times New Roman"/>
          <w:b w:val="false"/>
          <w:i w:val="false"/>
          <w:color w:val="000000"/>
          <w:sz w:val="28"/>
        </w:rPr>
        <w:t>
      Комиссия хатшысы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33" w:id="31"/>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1"/>
    <w:bookmarkStart w:name="z34"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2"/>
    <w:bookmarkStart w:name="z35" w:id="33"/>
    <w:p>
      <w:pPr>
        <w:spacing w:after="0"/>
        <w:ind w:left="0"/>
        <w:jc w:val="both"/>
      </w:pPr>
      <w:r>
        <w:rPr>
          <w:rFonts w:ascii="Times New Roman"/>
          <w:b w:val="false"/>
          <w:i w:val="false"/>
          <w:color w:val="000000"/>
          <w:sz w:val="28"/>
        </w:rPr>
        <w:t>
      16. Қызметшінің өз лауазымдық міндеттерін орныдағаны үшін негізгі баллдар 100 балл деңгейінде белгіленеді.</w:t>
      </w:r>
    </w:p>
    <w:bookmarkEnd w:id="33"/>
    <w:bookmarkStart w:name="z36" w:id="34"/>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37"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аудандық мәслихат аппаратымен өз ерекшеліктеріне сүйеніп өз бетімен белгіленеді және атқарылған жұмыстың көлемі мен күрделігінің қосу тәртібімен бес деңгейлік шкала бойынша орналастырады.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5"/>
    <w:bookmarkStart w:name="z38" w:id="3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p>
    <w:bookmarkEnd w:id="36"/>
    <w:bookmarkStart w:name="z39" w:id="37"/>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7"/>
    <w:bookmarkStart w:name="z40" w:id="38"/>
    <w:p>
      <w:pPr>
        <w:spacing w:after="0"/>
        <w:ind w:left="0"/>
        <w:jc w:val="both"/>
      </w:pPr>
      <w:r>
        <w:rPr>
          <w:rFonts w:ascii="Times New Roman"/>
          <w:b w:val="false"/>
          <w:i w:val="false"/>
          <w:color w:val="000000"/>
          <w:sz w:val="28"/>
        </w:rPr>
        <w:t>
      20. Атқарушылық тәртібін бұзуға жоғары тұрған органдардың, аудандық мәслихаттың аппарат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8"/>
    <w:bookmarkStart w:name="z41" w:id="3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 қызметі және "Б" корпусы қызметшісінің тікелей басшысының құжатпен дәлелденген мәліметі саналады.</w:t>
      </w:r>
    </w:p>
    <w:bookmarkEnd w:id="39"/>
    <w:bookmarkStart w:name="z42" w:id="40"/>
    <w:p>
      <w:pPr>
        <w:spacing w:after="0"/>
        <w:ind w:left="0"/>
        <w:jc w:val="both"/>
      </w:pPr>
      <w:r>
        <w:rPr>
          <w:rFonts w:ascii="Times New Roman"/>
          <w:b w:val="false"/>
          <w:i w:val="false"/>
          <w:color w:val="000000"/>
          <w:sz w:val="28"/>
        </w:rPr>
        <w:t>
      21. Еңбек тәртібін бұзуға:</w:t>
      </w:r>
    </w:p>
    <w:bookmarkEnd w:id="40"/>
    <w:bookmarkStart w:name="z43" w:id="41"/>
    <w:p>
      <w:pPr>
        <w:spacing w:after="0"/>
        <w:ind w:left="0"/>
        <w:jc w:val="both"/>
      </w:pPr>
      <w:r>
        <w:rPr>
          <w:rFonts w:ascii="Times New Roman"/>
          <w:b w:val="false"/>
          <w:i w:val="false"/>
          <w:color w:val="000000"/>
          <w:sz w:val="28"/>
        </w:rPr>
        <w:t>
      1) дәлелді себепсіз жұмысқа кешігу;</w:t>
      </w:r>
    </w:p>
    <w:bookmarkEnd w:id="41"/>
    <w:bookmarkStart w:name="z44"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45" w:id="43"/>
    <w:p>
      <w:pPr>
        <w:spacing w:after="0"/>
        <w:ind w:left="0"/>
        <w:jc w:val="both"/>
      </w:pPr>
      <w:r>
        <w:rPr>
          <w:rFonts w:ascii="Times New Roman"/>
          <w:b w:val="false"/>
          <w:i w:val="false"/>
          <w:color w:val="000000"/>
          <w:sz w:val="28"/>
        </w:rPr>
        <w:t>
      Еңбек тәртібін бұзу фактілері туралы ақпараттың қайнары ретінде Комиссия хатшысы және "Б" корпусы қызметшісінің тікелей басшысының құжатпен дәлелденген мәліметі саналады.</w:t>
      </w:r>
    </w:p>
    <w:bookmarkEnd w:id="43"/>
    <w:bookmarkStart w:name="z46" w:id="44"/>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4"/>
    <w:bookmarkStart w:name="z47"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45"/>
    <w:bookmarkStart w:name="z48" w:id="46"/>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аудандық мәслихат аппаратының лауазымдық міндеттері бойынша кадрлық жұмыстарды жүргізетін бас маманы, құжат айналымы қызметі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49" w:id="47"/>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7"/>
    <w:bookmarkStart w:name="z50"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аудандық мәслихат аппаратының лауазымдық міндеттері бойынша кадрлық жұмыстарды жүргізетін бас маманы және "Б" корпусы қызметшісінің тікелей басшысы еркін нысанда танысудан бас тарту туралы акт құрастырады.</w:t>
      </w:r>
    </w:p>
    <w:bookmarkEnd w:id="48"/>
    <w:bookmarkStart w:name="z51" w:id="4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49"/>
    <w:bookmarkStart w:name="z52" w:id="50"/>
    <w:p>
      <w:pPr>
        <w:spacing w:after="0"/>
        <w:ind w:left="0"/>
        <w:jc w:val="both"/>
      </w:pPr>
      <w:r>
        <w:rPr>
          <w:rFonts w:ascii="Times New Roman"/>
          <w:b w:val="false"/>
          <w:i w:val="false"/>
          <w:color w:val="000000"/>
          <w:sz w:val="28"/>
        </w:rPr>
        <w:t>
      Ʃт. =100 + а – в,</w:t>
      </w:r>
    </w:p>
    <w:bookmarkEnd w:id="50"/>
    <w:bookmarkStart w:name="z53" w:id="51"/>
    <w:p>
      <w:pPr>
        <w:spacing w:after="0"/>
        <w:ind w:left="0"/>
        <w:jc w:val="both"/>
      </w:pPr>
      <w:r>
        <w:rPr>
          <w:rFonts w:ascii="Times New Roman"/>
          <w:b w:val="false"/>
          <w:i w:val="false"/>
          <w:color w:val="000000"/>
          <w:sz w:val="28"/>
        </w:rPr>
        <w:t>
      Ʃт. – тоқсандық баға;</w:t>
      </w:r>
    </w:p>
    <w:bookmarkEnd w:id="51"/>
    <w:bookmarkStart w:name="z54" w:id="52"/>
    <w:p>
      <w:pPr>
        <w:spacing w:after="0"/>
        <w:ind w:left="0"/>
        <w:jc w:val="both"/>
      </w:pPr>
      <w:r>
        <w:rPr>
          <w:rFonts w:ascii="Times New Roman"/>
          <w:b w:val="false"/>
          <w:i w:val="false"/>
          <w:color w:val="000000"/>
          <w:sz w:val="28"/>
        </w:rPr>
        <w:t>
      a – көтермелеу баллдары;</w:t>
      </w:r>
    </w:p>
    <w:bookmarkEnd w:id="52"/>
    <w:bookmarkStart w:name="z55" w:id="53"/>
    <w:p>
      <w:pPr>
        <w:spacing w:after="0"/>
        <w:ind w:left="0"/>
        <w:jc w:val="both"/>
      </w:pPr>
      <w:r>
        <w:rPr>
          <w:rFonts w:ascii="Times New Roman"/>
          <w:b w:val="false"/>
          <w:i w:val="false"/>
          <w:color w:val="000000"/>
          <w:sz w:val="28"/>
        </w:rPr>
        <w:t>
      в – айыппұл баллдары.</w:t>
      </w:r>
    </w:p>
    <w:bookmarkEnd w:id="53"/>
    <w:bookmarkStart w:name="z56" w:id="54"/>
    <w:p>
      <w:pPr>
        <w:spacing w:after="0"/>
        <w:ind w:left="0"/>
        <w:jc w:val="both"/>
      </w:pPr>
      <w:r>
        <w:rPr>
          <w:rFonts w:ascii="Times New Roman"/>
          <w:b w:val="false"/>
          <w:i w:val="false"/>
          <w:color w:val="000000"/>
          <w:sz w:val="28"/>
        </w:rPr>
        <w:t xml:space="preserve">
      27. Тоқсандық қорытынды баға мынадай шкала бойынша қойылады: </w:t>
      </w:r>
    </w:p>
    <w:bookmarkEnd w:id="54"/>
    <w:bookmarkStart w:name="z57" w:id="55"/>
    <w:p>
      <w:pPr>
        <w:spacing w:after="0"/>
        <w:ind w:left="0"/>
        <w:jc w:val="both"/>
      </w:pPr>
      <w:r>
        <w:rPr>
          <w:rFonts w:ascii="Times New Roman"/>
          <w:b w:val="false"/>
          <w:i w:val="false"/>
          <w:color w:val="000000"/>
          <w:sz w:val="28"/>
        </w:rPr>
        <w:t>
      80 баллдан төмен – "қанағаттанарлықсыз";</w:t>
      </w:r>
    </w:p>
    <w:bookmarkEnd w:id="55"/>
    <w:bookmarkStart w:name="z58" w:id="56"/>
    <w:p>
      <w:pPr>
        <w:spacing w:after="0"/>
        <w:ind w:left="0"/>
        <w:jc w:val="both"/>
      </w:pPr>
      <w:r>
        <w:rPr>
          <w:rFonts w:ascii="Times New Roman"/>
          <w:b w:val="false"/>
          <w:i w:val="false"/>
          <w:color w:val="000000"/>
          <w:sz w:val="28"/>
        </w:rPr>
        <w:t>
      80-нен 105 (қоса алғанда) баллға дейін – "қанағаттанарлық";</w:t>
      </w:r>
    </w:p>
    <w:bookmarkEnd w:id="56"/>
    <w:bookmarkStart w:name="z59" w:id="57"/>
    <w:p>
      <w:pPr>
        <w:spacing w:after="0"/>
        <w:ind w:left="0"/>
        <w:jc w:val="both"/>
      </w:pPr>
      <w:r>
        <w:rPr>
          <w:rFonts w:ascii="Times New Roman"/>
          <w:b w:val="false"/>
          <w:i w:val="false"/>
          <w:color w:val="000000"/>
          <w:sz w:val="28"/>
        </w:rPr>
        <w:t>
      106-дан 130 (қоса алғанда) баллға дейін – "тиімді";</w:t>
      </w:r>
    </w:p>
    <w:bookmarkEnd w:id="57"/>
    <w:bookmarkStart w:name="z60" w:id="58"/>
    <w:p>
      <w:pPr>
        <w:spacing w:after="0"/>
        <w:ind w:left="0"/>
        <w:jc w:val="both"/>
      </w:pPr>
      <w:r>
        <w:rPr>
          <w:rFonts w:ascii="Times New Roman"/>
          <w:b w:val="false"/>
          <w:i w:val="false"/>
          <w:color w:val="000000"/>
          <w:sz w:val="28"/>
        </w:rPr>
        <w:t>
      130 баллдан астам – "өте жақсы".</w:t>
      </w:r>
    </w:p>
    <w:bookmarkEnd w:id="58"/>
    <w:bookmarkStart w:name="z61" w:id="59"/>
    <w:p>
      <w:pPr>
        <w:spacing w:after="0"/>
        <w:ind w:left="0"/>
        <w:jc w:val="left"/>
      </w:pPr>
      <w:r>
        <w:rPr>
          <w:rFonts w:ascii="Times New Roman"/>
          <w:b/>
          <w:i w:val="false"/>
          <w:color w:val="000000"/>
        </w:rPr>
        <w:t xml:space="preserve"> 5-тарау. Жылдық бағалау</w:t>
      </w:r>
    </w:p>
    <w:bookmarkEnd w:id="59"/>
    <w:bookmarkStart w:name="z62" w:id="60"/>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60"/>
    <w:bookmarkStart w:name="z63" w:id="61"/>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1"/>
    <w:bookmarkStart w:name="z64" w:id="62"/>
    <w:p>
      <w:pPr>
        <w:spacing w:after="0"/>
        <w:ind w:left="0"/>
        <w:jc w:val="both"/>
      </w:pPr>
      <w:r>
        <w:rPr>
          <w:rFonts w:ascii="Times New Roman"/>
          <w:b w:val="false"/>
          <w:i w:val="false"/>
          <w:color w:val="000000"/>
          <w:sz w:val="28"/>
        </w:rPr>
        <w:t>
      30. Жұмыстың жеке жоспарының орындалуын бағалау мынадай шкала бойынша қойылады:</w:t>
      </w:r>
    </w:p>
    <w:bookmarkEnd w:id="62"/>
    <w:bookmarkStart w:name="z65" w:id="63"/>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 қойылады;</w:t>
      </w:r>
    </w:p>
    <w:bookmarkEnd w:id="63"/>
    <w:bookmarkStart w:name="z66" w:id="64"/>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4"/>
    <w:bookmarkStart w:name="z67" w:id="65"/>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5"/>
    <w:bookmarkStart w:name="z68" w:id="66"/>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6"/>
    <w:bookmarkStart w:name="z69" w:id="67"/>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7"/>
    <w:bookmarkStart w:name="z70" w:id="6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аудандық мәслихат аппаратының лауазымдық міндеттері бойынша кадрлық жұмыстарды жүргізетін бас маманы және "Б" корпусы қызметшісінің тікелей басшысы танысудан бас тарту туралы еркін нысанда акт жасайды.</w:t>
      </w:r>
    </w:p>
    <w:bookmarkEnd w:id="68"/>
    <w:bookmarkStart w:name="z71" w:id="69"/>
    <w:p>
      <w:pPr>
        <w:spacing w:after="0"/>
        <w:ind w:left="0"/>
        <w:jc w:val="both"/>
      </w:pPr>
      <w:r>
        <w:rPr>
          <w:rFonts w:ascii="Times New Roman"/>
          <w:b w:val="false"/>
          <w:i w:val="false"/>
          <w:color w:val="000000"/>
          <w:sz w:val="28"/>
        </w:rPr>
        <w:t>
      32. Аудандық мәслихат аппаратының лауазымдық міндеттері бойынша кадрлық жұмыстарды жүргізетін бас маманы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9"/>
    <w:bookmarkStart w:name="z72" w:id="70"/>
    <w:p>
      <w:pPr>
        <w:spacing w:after="0"/>
        <w:ind w:left="0"/>
        <w:jc w:val="both"/>
      </w:pPr>
      <w:r>
        <w:rPr>
          <w:rFonts w:ascii="Times New Roman"/>
          <w:b w:val="false"/>
          <w:i w:val="false"/>
          <w:color w:val="000000"/>
          <w:sz w:val="28"/>
        </w:rPr>
        <w:t>
      Ʃ жыл = 0,4* Ʃт.+0,6* Ʃ ЖЖ</w:t>
      </w:r>
    </w:p>
    <w:bookmarkEnd w:id="70"/>
    <w:bookmarkStart w:name="z73" w:id="71"/>
    <w:p>
      <w:pPr>
        <w:spacing w:after="0"/>
        <w:ind w:left="0"/>
        <w:jc w:val="both"/>
      </w:pPr>
      <w:r>
        <w:rPr>
          <w:rFonts w:ascii="Times New Roman"/>
          <w:b w:val="false"/>
          <w:i w:val="false"/>
          <w:color w:val="000000"/>
          <w:sz w:val="28"/>
        </w:rPr>
        <w:t>
      Ʃ жыл – жылдық баға;</w:t>
      </w:r>
    </w:p>
    <w:bookmarkEnd w:id="71"/>
    <w:bookmarkStart w:name="z74" w:id="72"/>
    <w:p>
      <w:pPr>
        <w:spacing w:after="0"/>
        <w:ind w:left="0"/>
        <w:jc w:val="both"/>
      </w:pPr>
      <w:r>
        <w:rPr>
          <w:rFonts w:ascii="Times New Roman"/>
          <w:b w:val="false"/>
          <w:i w:val="false"/>
          <w:color w:val="000000"/>
          <w:sz w:val="28"/>
        </w:rPr>
        <w:t xml:space="preserve">
      Ʃт.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шкаланы есепке ала отырып, бес баллдық бағалар жүйесіне келтіріледі, атап айтқанда:</w:t>
      </w:r>
    </w:p>
    <w:bookmarkEnd w:id="72"/>
    <w:bookmarkStart w:name="z75" w:id="73"/>
    <w:p>
      <w:pPr>
        <w:spacing w:after="0"/>
        <w:ind w:left="0"/>
        <w:jc w:val="both"/>
      </w:pPr>
      <w:r>
        <w:rPr>
          <w:rFonts w:ascii="Times New Roman"/>
          <w:b w:val="false"/>
          <w:i w:val="false"/>
          <w:color w:val="000000"/>
          <w:sz w:val="28"/>
        </w:rPr>
        <w:t>
      "қанағаттанарлықсыз" мәнге (80 баллдан төмен) 2 балл қойылады,</w:t>
      </w:r>
    </w:p>
    <w:bookmarkEnd w:id="73"/>
    <w:bookmarkStart w:name="z76" w:id="74"/>
    <w:p>
      <w:pPr>
        <w:spacing w:after="0"/>
        <w:ind w:left="0"/>
        <w:jc w:val="both"/>
      </w:pPr>
      <w:r>
        <w:rPr>
          <w:rFonts w:ascii="Times New Roman"/>
          <w:b w:val="false"/>
          <w:i w:val="false"/>
          <w:color w:val="000000"/>
          <w:sz w:val="28"/>
        </w:rPr>
        <w:t>
      "қанағаттанарлық" мәнге (80-нен 105 баллға дейін) – 3 балл,</w:t>
      </w:r>
    </w:p>
    <w:bookmarkEnd w:id="74"/>
    <w:bookmarkStart w:name="z77" w:id="75"/>
    <w:p>
      <w:pPr>
        <w:spacing w:after="0"/>
        <w:ind w:left="0"/>
        <w:jc w:val="both"/>
      </w:pPr>
      <w:r>
        <w:rPr>
          <w:rFonts w:ascii="Times New Roman"/>
          <w:b w:val="false"/>
          <w:i w:val="false"/>
          <w:color w:val="000000"/>
          <w:sz w:val="28"/>
        </w:rPr>
        <w:t>
      "тиімді" мәнге (106-дан 130 (қоса алғанда) баллға дейін) – 4 балл,</w:t>
      </w:r>
    </w:p>
    <w:bookmarkEnd w:id="75"/>
    <w:bookmarkStart w:name="z78" w:id="76"/>
    <w:p>
      <w:pPr>
        <w:spacing w:after="0"/>
        <w:ind w:left="0"/>
        <w:jc w:val="both"/>
      </w:pPr>
      <w:r>
        <w:rPr>
          <w:rFonts w:ascii="Times New Roman"/>
          <w:b w:val="false"/>
          <w:i w:val="false"/>
          <w:color w:val="000000"/>
          <w:sz w:val="28"/>
        </w:rPr>
        <w:t>
      "өте жақсы" мәнге (130 баллдан астам) – 5 балл;</w:t>
      </w:r>
    </w:p>
    <w:bookmarkEnd w:id="76"/>
    <w:bookmarkStart w:name="z79" w:id="77"/>
    <w:p>
      <w:pPr>
        <w:spacing w:after="0"/>
        <w:ind w:left="0"/>
        <w:jc w:val="both"/>
      </w:pPr>
      <w:r>
        <w:rPr>
          <w:rFonts w:ascii="Times New Roman"/>
          <w:b w:val="false"/>
          <w:i w:val="false"/>
          <w:color w:val="000000"/>
          <w:sz w:val="28"/>
        </w:rPr>
        <w:t>
      Ʃ жж – жеке жұмыс жоспарын орындау бағасы (орта арифметикалық мән).</w:t>
      </w:r>
    </w:p>
    <w:bookmarkEnd w:id="77"/>
    <w:bookmarkStart w:name="z80" w:id="78"/>
    <w:p>
      <w:pPr>
        <w:spacing w:after="0"/>
        <w:ind w:left="0"/>
        <w:jc w:val="both"/>
      </w:pPr>
      <w:r>
        <w:rPr>
          <w:rFonts w:ascii="Times New Roman"/>
          <w:b w:val="false"/>
          <w:i w:val="false"/>
          <w:color w:val="000000"/>
          <w:sz w:val="28"/>
        </w:rPr>
        <w:t>
      33. Жылдың қорытынды бағасы мынадай шкала бойынша қойылады:</w:t>
      </w:r>
    </w:p>
    <w:bookmarkEnd w:id="78"/>
    <w:bookmarkStart w:name="z81" w:id="79"/>
    <w:p>
      <w:pPr>
        <w:spacing w:after="0"/>
        <w:ind w:left="0"/>
        <w:jc w:val="both"/>
      </w:pPr>
      <w:r>
        <w:rPr>
          <w:rFonts w:ascii="Times New Roman"/>
          <w:b w:val="false"/>
          <w:i w:val="false"/>
          <w:color w:val="000000"/>
          <w:sz w:val="28"/>
        </w:rPr>
        <w:t>
      3 баллдан төмен – "қанағаттанарлықсыз";</w:t>
      </w:r>
    </w:p>
    <w:bookmarkEnd w:id="79"/>
    <w:bookmarkStart w:name="z82" w:id="80"/>
    <w:p>
      <w:pPr>
        <w:spacing w:after="0"/>
        <w:ind w:left="0"/>
        <w:jc w:val="both"/>
      </w:pPr>
      <w:r>
        <w:rPr>
          <w:rFonts w:ascii="Times New Roman"/>
          <w:b w:val="false"/>
          <w:i w:val="false"/>
          <w:color w:val="000000"/>
          <w:sz w:val="28"/>
        </w:rPr>
        <w:t>
      3 баллдан бастап 3,9 баллға дейін – "қанағаттанарлық;</w:t>
      </w:r>
    </w:p>
    <w:bookmarkEnd w:id="80"/>
    <w:bookmarkStart w:name="z83" w:id="81"/>
    <w:p>
      <w:pPr>
        <w:spacing w:after="0"/>
        <w:ind w:left="0"/>
        <w:jc w:val="both"/>
      </w:pPr>
      <w:r>
        <w:rPr>
          <w:rFonts w:ascii="Times New Roman"/>
          <w:b w:val="false"/>
          <w:i w:val="false"/>
          <w:color w:val="000000"/>
          <w:sz w:val="28"/>
        </w:rPr>
        <w:t>
      4 баллдан бастап 4,9 баллға дейін – "тиімді";</w:t>
      </w:r>
    </w:p>
    <w:bookmarkEnd w:id="81"/>
    <w:bookmarkStart w:name="z84" w:id="82"/>
    <w:p>
      <w:pPr>
        <w:spacing w:after="0"/>
        <w:ind w:left="0"/>
        <w:jc w:val="both"/>
      </w:pPr>
      <w:r>
        <w:rPr>
          <w:rFonts w:ascii="Times New Roman"/>
          <w:b w:val="false"/>
          <w:i w:val="false"/>
          <w:color w:val="000000"/>
          <w:sz w:val="28"/>
        </w:rPr>
        <w:t>
      5 балл – "өте жақсы".</w:t>
      </w:r>
    </w:p>
    <w:bookmarkEnd w:id="82"/>
    <w:bookmarkStart w:name="z85" w:id="83"/>
    <w:p>
      <w:pPr>
        <w:spacing w:after="0"/>
        <w:ind w:left="0"/>
        <w:jc w:val="left"/>
      </w:pPr>
      <w:r>
        <w:rPr>
          <w:rFonts w:ascii="Times New Roman"/>
          <w:b/>
          <w:i w:val="false"/>
          <w:color w:val="000000"/>
        </w:rPr>
        <w:t xml:space="preserve"> 6-тарау. Комиссияның бағалау нәтижелерін қарауы</w:t>
      </w:r>
    </w:p>
    <w:bookmarkEnd w:id="83"/>
    <w:bookmarkStart w:name="z86" w:id="84"/>
    <w:p>
      <w:pPr>
        <w:spacing w:after="0"/>
        <w:ind w:left="0"/>
        <w:jc w:val="both"/>
      </w:pPr>
      <w:r>
        <w:rPr>
          <w:rFonts w:ascii="Times New Roman"/>
          <w:b w:val="false"/>
          <w:i w:val="false"/>
          <w:color w:val="000000"/>
          <w:sz w:val="28"/>
        </w:rPr>
        <w:t>
      34. Аудандық мәслихат аппаратының лауазымдық міндеттері бойынша кадрлық жұмыстарды жүргізетін бас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84"/>
    <w:bookmarkStart w:name="z87" w:id="85"/>
    <w:p>
      <w:pPr>
        <w:spacing w:after="0"/>
        <w:ind w:left="0"/>
        <w:jc w:val="both"/>
      </w:pPr>
      <w:r>
        <w:rPr>
          <w:rFonts w:ascii="Times New Roman"/>
          <w:b w:val="false"/>
          <w:i w:val="false"/>
          <w:color w:val="000000"/>
          <w:sz w:val="28"/>
        </w:rPr>
        <w:t>
      Аудандық мәслихат аппаратының лауазымдық міндеттері бойынша кадрлық жұмыстарды жүргізетін бас маманы Комиссияның отырысына мынадай құжаттарды:</w:t>
      </w:r>
    </w:p>
    <w:bookmarkEnd w:id="85"/>
    <w:bookmarkStart w:name="z88" w:id="86"/>
    <w:p>
      <w:pPr>
        <w:spacing w:after="0"/>
        <w:ind w:left="0"/>
        <w:jc w:val="both"/>
      </w:pPr>
      <w:r>
        <w:rPr>
          <w:rFonts w:ascii="Times New Roman"/>
          <w:b w:val="false"/>
          <w:i w:val="false"/>
          <w:color w:val="000000"/>
          <w:sz w:val="28"/>
        </w:rPr>
        <w:t>
      1) толтырылған бағалау парақтарын;</w:t>
      </w:r>
    </w:p>
    <w:bookmarkEnd w:id="86"/>
    <w:bookmarkStart w:name="z89" w:id="87"/>
    <w:p>
      <w:pPr>
        <w:spacing w:after="0"/>
        <w:ind w:left="0"/>
        <w:jc w:val="both"/>
      </w:pPr>
      <w:r>
        <w:rPr>
          <w:rFonts w:ascii="Times New Roman"/>
          <w:b w:val="false"/>
          <w:i w:val="false"/>
          <w:color w:val="000000"/>
          <w:sz w:val="28"/>
        </w:rPr>
        <w:t>
      2) "Б" корпусы қызметшісінің лауазымдық нұсқаулығын;</w:t>
      </w:r>
    </w:p>
    <w:bookmarkEnd w:id="87"/>
    <w:bookmarkStart w:name="z90" w:id="88"/>
    <w:p>
      <w:pPr>
        <w:spacing w:after="0"/>
        <w:ind w:left="0"/>
        <w:jc w:val="both"/>
      </w:pPr>
      <w:r>
        <w:rPr>
          <w:rFonts w:ascii="Times New Roman"/>
          <w:b w:val="false"/>
          <w:i w:val="false"/>
          <w:color w:val="000000"/>
          <w:sz w:val="28"/>
        </w:rPr>
        <w:t xml:space="preserve">
      3)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8"/>
    <w:bookmarkStart w:name="z91" w:id="89"/>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89"/>
    <w:bookmarkStart w:name="z92" w:id="90"/>
    <w:p>
      <w:pPr>
        <w:spacing w:after="0"/>
        <w:ind w:left="0"/>
        <w:jc w:val="both"/>
      </w:pPr>
      <w:r>
        <w:rPr>
          <w:rFonts w:ascii="Times New Roman"/>
          <w:b w:val="false"/>
          <w:i w:val="false"/>
          <w:color w:val="000000"/>
          <w:sz w:val="28"/>
        </w:rPr>
        <w:t>
      1) бағалау нәтижелерін бекітеді;</w:t>
      </w:r>
    </w:p>
    <w:bookmarkEnd w:id="90"/>
    <w:bookmarkStart w:name="z93" w:id="91"/>
    <w:p>
      <w:pPr>
        <w:spacing w:after="0"/>
        <w:ind w:left="0"/>
        <w:jc w:val="both"/>
      </w:pPr>
      <w:r>
        <w:rPr>
          <w:rFonts w:ascii="Times New Roman"/>
          <w:b w:val="false"/>
          <w:i w:val="false"/>
          <w:color w:val="000000"/>
          <w:sz w:val="28"/>
        </w:rPr>
        <w:t>
      2) бағалау нәтижелерін қайта қарайды.</w:t>
      </w:r>
    </w:p>
    <w:bookmarkEnd w:id="91"/>
    <w:bookmarkStart w:name="z94" w:id="92"/>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92"/>
    <w:bookmarkStart w:name="z95" w:id="93"/>
    <w:p>
      <w:pPr>
        <w:spacing w:after="0"/>
        <w:ind w:left="0"/>
        <w:jc w:val="both"/>
      </w:pPr>
      <w:r>
        <w:rPr>
          <w:rFonts w:ascii="Times New Roman"/>
          <w:b w:val="false"/>
          <w:i w:val="false"/>
          <w:color w:val="000000"/>
          <w:sz w:val="28"/>
        </w:rPr>
        <w:t>
      36. Аудандық мәслихат аппаратының лауазымдық міндеттері бойынша кадрлық жұмыстарды жүргізетін бас маманы бағалау нәтижелерімен ол аяқталған соң екі жұмыс күні ішінде "Б" корпусының қызметшісін таныстырады.</w:t>
      </w:r>
    </w:p>
    <w:bookmarkEnd w:id="93"/>
    <w:bookmarkStart w:name="z96" w:id="94"/>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4"/>
    <w:bookmarkStart w:name="z97" w:id="95"/>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аудандық мәслихат аппаратының лауазымдық міндеттері бойынша кадрлық жұмыстарды жүргізетін бас маманы танысудан бас тарту туралы еркін нұсқада акт жасайды.</w:t>
      </w:r>
    </w:p>
    <w:bookmarkEnd w:id="95"/>
    <w:bookmarkStart w:name="z98" w:id="96"/>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 аппаратында сақталады.</w:t>
      </w:r>
    </w:p>
    <w:bookmarkEnd w:id="96"/>
    <w:bookmarkStart w:name="z99" w:id="97"/>
    <w:p>
      <w:pPr>
        <w:spacing w:after="0"/>
        <w:ind w:left="0"/>
        <w:jc w:val="left"/>
      </w:pPr>
      <w:r>
        <w:rPr>
          <w:rFonts w:ascii="Times New Roman"/>
          <w:b/>
          <w:i w:val="false"/>
          <w:color w:val="000000"/>
        </w:rPr>
        <w:t xml:space="preserve"> 7-тарау. Бағалау нәтижелеріне шағымдану</w:t>
      </w:r>
    </w:p>
    <w:bookmarkEnd w:id="97"/>
    <w:bookmarkStart w:name="z100" w:id="98"/>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8"/>
    <w:bookmarkStart w:name="z101" w:id="99"/>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аудандық мәслихат аппаратына Комиссия шешімінің күшін жою туралы ұсыныс жасайды.</w:t>
      </w:r>
    </w:p>
    <w:bookmarkEnd w:id="99"/>
    <w:bookmarkStart w:name="z102" w:id="100"/>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00"/>
    <w:bookmarkStart w:name="z103" w:id="101"/>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1"/>
    <w:bookmarkStart w:name="z104" w:id="102"/>
    <w:p>
      <w:pPr>
        <w:spacing w:after="0"/>
        <w:ind w:left="0"/>
        <w:jc w:val="left"/>
      </w:pPr>
      <w:r>
        <w:rPr>
          <w:rFonts w:ascii="Times New Roman"/>
          <w:b/>
          <w:i w:val="false"/>
          <w:color w:val="000000"/>
        </w:rPr>
        <w:t xml:space="preserve"> 8-тарау. Бағалау нәтижелері бойынша шешім қабылдау</w:t>
      </w:r>
    </w:p>
    <w:bookmarkEnd w:id="102"/>
    <w:bookmarkStart w:name="z105" w:id="103"/>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3"/>
    <w:bookmarkStart w:name="z106" w:id="104"/>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4"/>
    <w:bookmarkStart w:name="z107" w:id="105"/>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5"/>
    <w:bookmarkStart w:name="z108" w:id="10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6"/>
    <w:bookmarkStart w:name="z109" w:id="10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7"/>
    <w:bookmarkStart w:name="z110" w:id="10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8"/>
    <w:bookmarkStart w:name="z111" w:id="10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