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413b8" w14:textId="9a413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аудандық мәслихатының 2016 жылғы 23 желтоқсандағы № 6С-8/1 "2017-2019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2017 жылғы 10 қарашадағы № 6С-15/1 шешімі. Ақмола облысының Әділет департаментінде 2017 жылғы 20 қарашада № 6167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Бұланды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Бұланды аудандық мәслихатының "2017-2019 жылдарға арналған аудандық бюджет туралы" 2016 жылғы 23 желтоқсандағы № 6С-8/1 (Нормативтік құқықтық актілерді мемлекеттік тіркеу тізілімінде № 5693 болып тіркелген, 2017 жылғы 20 қаңтарда "Бұланды ақпарат"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4002283,0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713529,0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8283,4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32922,0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3247548,6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 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салықтық емес түсімдер,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кәсіпорындардың таза кірісі бөлігінің түсімдері;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меншігіндегі мүлікті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бюджеттен берілген кредиттер бойынша сыйақылар;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да салықтық емес түсімдер;";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2017 жылға арналған аудандық бюджетте жергілікті өзін-өзі басқару органдарына аудандық бюджеттен берілетін трансферттер көлемі 47928,1 мың теңге сомасында ескерілсін,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 әкімінің аппараты 39616,1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Айнакөл ауылдық округі 452,0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ауылдық округі 665,0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Вознесенка ауылдық округі 555,0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Даниловка ауылдық округі 819,0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Ерголка ауылдық округі 363,0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Журавлевка ауылдық округі 930,0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Капитоновка ауылдық округі 1132,0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Қараөзек ауылдық округі 130,0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Карамышевка ауылдық округі 1405,0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Никольск ауылдық округі 1205,0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Новобратск ауылдық округі 656,0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Ақмола облысының Әдiлет департаментiнде мемлекеттiк тiркелген күнінен бастап күшiне енедi және 2017 жылғы 1 қаңтардан бастап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Кезектен тыс 15-сессияның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Е.Антошкина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Ш.Кұсайынов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Бұланды ауданы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Қ.Испергенов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қараша 2017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6С-15/1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6С-8/1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4002283,0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713529,0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290346,0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290346,0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287423,0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222982,0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8283,4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10559,1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10559,1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22362,9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3247548,6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3247548,6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3247548,6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1173"/>
        <w:gridCol w:w="1173"/>
        <w:gridCol w:w="6221"/>
        <w:gridCol w:w="28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4073383,2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323691,1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97688,3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95775,3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159281,0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147269,0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27161,8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2738415,8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2630672,5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1983408,1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51342,7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75903,0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калалалық ауқымдағы мектеп олимпиадаларың және мектептен тыс іс-шараларды өткізү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білім беру ұйымдарын қамтамасыз ету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112975,0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275757,0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69903,0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107743,3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107743,3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186015,2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16752,5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16752,5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163168,7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55502,8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көмегін көрсету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шешімдері бойынша мұқтаж азаматтардың жекелеген санаттарына әлеуметтік көмек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тәрбиеленіп оқытылатын мүгедек балаларды материалдық қамтамасыз ету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 мұқтаж мүгедектерді міндетті гигиеналық құралдарымен қамтамасыз ету және ымдау тілі мамандарының, жеке көмекшілердің қызметін көрсету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11473,6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 орталықтарының қызметін қамтамасыз ету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секторда мемлекеттік әлеуметтік тапсырысты орналастыру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381411,9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аудандық маңызы бар қала, кент, ауыл, ауылдық округ әкімі аппараты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95396,5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50809,1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6131,7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38455,7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272088,4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233288,4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бөлу жүйесінің қызмет етуі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180597,2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143062,2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81926,0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мемлекеттік ақпараттық саясат жүргізу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ауданның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81192,7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көрсету жөніндегі шараларды іске асыру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50821,0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46727,6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46727,6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6727,6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28996,7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14996,7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14996,7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88144,3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88144,3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37439,2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47928,1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8384,5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11307,5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11307,5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11307,5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Мамандарды әлеуметтік қолдау шараларын іске асыруға берілетін бюджеттік кредиттер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11307,5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16905,3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16905,3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16905,3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16905,3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16905,3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-96390,0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(профицитті пайдалану)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96390,0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11229,4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11229,4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11229,4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11229,4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88083,6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88083,6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88083,6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6С-15/1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6С-8/1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әрбір қаладағы аудан, аудандық маңызы бар қаланың, кент, ауыл, ауылдық округтің бюджеттік бағдарламаларының тізбесі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8"/>
        <w:gridCol w:w="1532"/>
        <w:gridCol w:w="1532"/>
        <w:gridCol w:w="4762"/>
        <w:gridCol w:w="33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159281,0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159281,0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147269,0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12012,0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16752,5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16752,5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13927,0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13927,0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13927,0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14996,7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14996,7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14996,7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204957,2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5"/>
        <w:gridCol w:w="842"/>
        <w:gridCol w:w="975"/>
        <w:gridCol w:w="975"/>
        <w:gridCol w:w="975"/>
        <w:gridCol w:w="975"/>
        <w:gridCol w:w="975"/>
        <w:gridCol w:w="975"/>
        <w:gridCol w:w="975"/>
        <w:gridCol w:w="975"/>
        <w:gridCol w:w="975"/>
        <w:gridCol w:w="975"/>
        <w:gridCol w:w="975"/>
        <w:gridCol w:w="842"/>
        <w:gridCol w:w="975"/>
        <w:gridCol w:w="975"/>
        <w:gridCol w:w="975"/>
        <w:gridCol w:w="975"/>
        <w:gridCol w:w="975"/>
        <w:gridCol w:w="975"/>
        <w:gridCol w:w="975"/>
        <w:gridCol w:w="975"/>
        <w:gridCol w:w="975"/>
        <w:gridCol w:w="97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</w:t>
            </w:r>
          </w:p>
        </w:tc>
      </w:tr>
      <w:tr>
        <w:trPr/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әкімінің аппараты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Айнакөл ауылдық округі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ауылдық округі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Вознесенка ауылдық округі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Даниловка ауылдық округі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Ерголка ауылдық округі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Журавлевка ауылдық округі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Капитоновка ауылдық округі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Карамышевка ауылдық округі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Қараөзек ауылдық округі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 ауылдық округі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Новобратск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27683,0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9034,0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14575,0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10479,0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10884,0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10279,0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14377,0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11346,0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27683,0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9034,0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14575,0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10479,0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10884,0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10279,0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14377,0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11346,0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10240,0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27271,0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9034,0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11575,0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10479,0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10801,0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10884,0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10279,0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11777,0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11346,0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10240,0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11757,0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977,5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11757,0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977,5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</w:t>
            </w:r>
          </w:p>
        </w:tc>
      </w:tr>
      <w:tr>
        <w:trPr/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әкімінің аппараты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Айнакөл ауылдық округі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ауылдық округі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Вознесенка ауылдық округі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Даниловка ауылдық округі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Ерголка ауылдық округі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Журавлевка ауылдық округі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Капитоновка ауылдық округі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Карамышевка ауылдық округі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Қараөзек ауылдық округі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 ауылдық округі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Новобратск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11757,0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977,5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14996,7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14996,7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14996,7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9156,0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14875,0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16644,5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11505,0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14151,0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13235,0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14827,0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12197,0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