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3c7c" w14:textId="4603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2016 жылғы 23 желтоқсандағы № 6С-8/1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2017 жылғы 18 тамыздағы № 6С-13/3 шешімі. Ақмола облысының Әділет департаментінде 2017 жылғы 31 тамызда № 6063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"2017-2019 жылдарға арналған аудандық бюджет туралы" 2016 жылғы 23 желтоқсандағы № 6С-8/1 (Нормативтік құқықтық актілерді мемлекеттік тіркеу тізілімінде № 5693 болып тіркелген, 2017 жылғы 20 қаңтарда "Бұланды ақпарат"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3999498,7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662501,0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33904,0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58329,0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3244764,7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4070598,9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негізгі капиталды сатудан түсетін түсімдер,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мекемелерге бекітілген мемлекеттік мүлікті сату;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2017 жылға арналған аудандық бюджетте жергілікті өзін-өзі басқару органдарына аудандық бюджеттен берілетін трансферттер көлемі 43863 мың теңге сомасында ескерілсін,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қала әкімінің аппараты 36330,0мың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Айнакөл ауылдық округі 452,0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 665,0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Вознесенка ауылдық округі 555,0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Даниловка ауылдық округі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Ерголка ауылдық округі 303,0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Журавлевка ауылдық округі 930,0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Капитоновка ауылдық округі 1132,0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Қараөзек ауылдық округі 130,0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Карамышевка ауылдық округі 1405,0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Никольск ауылдық округі 1205,0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Новобратск ауылдық округі 656,0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Кезекті 13 –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Е.Антошкина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тамыз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3999498,7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3244764,7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3244764,7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6221"/>
        <w:gridCol w:w="28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4070598,9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95940,3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93873,3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2743560,1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2630218,1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1988130,4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47642,7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калалалық ауқымдағы мектеп олимпиадаларың және мектептен тыс іс-шараларды өткізү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білім беру ұйымдарын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білім беру ұйымдарын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тәрбиеленіп оқытылатын мүгедек балаларды материалдық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орталықтарының қызметін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381460,1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ауыл, ауылдық округ әкімі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96583,7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38455,7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қызмет етуі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181430,2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144342,2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 саясат жүргізу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көрсету жөніндегі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46794,7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46794,7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81679,8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81679,8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асыруға берілетін бюджеттік кредиттер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-102178,6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(профицитті пайдалану)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102178,6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әрбір қаладағы аудан, аудандық маңызы бар қаланың, кент, ауыл, ауылдық округтің бюджеттік бағдарламаларының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205050,7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1811"/>
        <w:gridCol w:w="2098"/>
        <w:gridCol w:w="2098"/>
        <w:gridCol w:w="2098"/>
        <w:gridCol w:w="20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әкімінің аппараты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ауылдық округі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ауылдық округі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Даниловка ауылдық округі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Ерголка ауылдық округі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Карамышевка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