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d85b" w14:textId="f3a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19 сәуірдегі № 6С-10/1 шешімі. Ақмола облысының Әділет департаментінде 2017 жылғы 2 мамырда № 5915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2,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3980414,1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48628,0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3245680,1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4050049,6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14173,1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17096,1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18370,0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18370,0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- 102178,6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102178,6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17018,0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88083,6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2017 жылға арналған аудан бюджетінде 662532,1 мың теңге сомасында нысаналы трансферттер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облыстық бюджеттен 213470,0 мың теңге сомасында дамытуға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111900,0 мың теңге бастауыш, негізгі орта және жалпы орта білім беру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18370,0 мың теңге жарғылық капиталын ұлғайту;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46400 мың теңге коммуналдық тұрғын үй қорының тұрғын үйлерін жобалауға және (немесе) салуға,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36800,0 мың теңге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республикалық бюджеттен 35413,0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13115,0 мың теңге еңбек нарығын дамытуға, соның ішінде: 5055,0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мың теңге жалақыны ішінара субсидиялауға, 6467,0 мың теңге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практикасына және 1593,0 мың теңге көшуге субсидиялар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1613,0 мың теңге үкіметтік емес ұйымдарға мемлекеттік әлеуметтік тапсырысты орналастыруға, соның ішінде: 1613,0 мың теңге үйде және жартылай стационар жағдайында қарттар мен мүгедектерге арнаулы әлеуметтік қызметтерді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6542,0 мың теңге мүгедектерді міндетті гигиеналық құралдармен қамтамасыз ету нормаларын ұлғайту;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330,0 мың теңге ымдау тілі маманының қызметін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2404,0 мың теңге техникалық көмекші (компенсаторлық) құралдарының Тізбесін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7644,0 мың теңге "Өрлеу" жобасы бойынша ақшалай келісілген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1569,0 мың теңге тілдік курстар бойынша тағылымдамадан өткен мұғалімдерге қосымша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2120,0 мың теңге оқу кезеңінде негізгі қызметкерді ауыстырғаны үшін мұғалімдерге қосымша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76,0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облыстық бюджеттен 413649,1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44697,0 мың теңге білім беру объектілерінің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1609,0 мың теңге жергілікті ұлт өкілдеріне жатпайтын мектеп оқушылары үшін мемлекеттік тілденіс-шаралар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40000,0 мың теңге автомобиль жолдарын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33023,0 мың теңге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5792,0 мың теңге бруцеллезбен ауыратын санитариялық союға жіберілетін ауыл шаруашылығы малдарының (ірі қара және ұсақ малдың) құнын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7560,0 мың теңге мәдениет объектілерінің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18242,7 мың теңге мектептерге арналған оқулықтарды сатып алу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243088,4 мың теңге түрғын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16053,0 мың теңге қыска мерзімдік кәсіби оқытуды іске асыруына;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3584,0 мың теңге қоныс аударушылар мен оралмандар үшін тұрғын үйді жалдау (жалға алу) бойынша шығындарды өтеуге субсидия.";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10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сәуір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калалалық ауқымдағы мектеп олимпиадаларың және мектептен тыс іс-шараларды өткізү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0"/>
        <w:gridCol w:w="5"/>
        <w:gridCol w:w="1276"/>
        <w:gridCol w:w="5358"/>
        <w:gridCol w:w="3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77"/>
        <w:gridCol w:w="1360"/>
        <w:gridCol w:w="6"/>
        <w:gridCol w:w="1366"/>
        <w:gridCol w:w="4590"/>
        <w:gridCol w:w="33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 джеттік бағ дарлам 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394"/>
        <w:gridCol w:w="1614"/>
        <w:gridCol w:w="1614"/>
        <w:gridCol w:w="1614"/>
        <w:gridCol w:w="1614"/>
        <w:gridCol w:w="399"/>
        <w:gridCol w:w="399"/>
        <w:gridCol w:w="399"/>
        <w:gridCol w:w="399"/>
        <w:gridCol w:w="620"/>
        <w:gridCol w:w="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98"/>
        <w:gridCol w:w="1271"/>
        <w:gridCol w:w="1271"/>
        <w:gridCol w:w="1271"/>
        <w:gridCol w:w="1272"/>
        <w:gridCol w:w="1272"/>
        <w:gridCol w:w="575"/>
        <w:gridCol w:w="575"/>
        <w:gridCol w:w="924"/>
        <w:gridCol w:w="924"/>
        <w:gridCol w:w="5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481"/>
        <w:gridCol w:w="1481"/>
        <w:gridCol w:w="1482"/>
        <w:gridCol w:w="1482"/>
        <w:gridCol w:w="1482"/>
        <w:gridCol w:w="568"/>
        <w:gridCol w:w="568"/>
        <w:gridCol w:w="568"/>
        <w:gridCol w:w="569"/>
        <w:gridCol w:w="569"/>
        <w:gridCol w:w="5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