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3602" w14:textId="ec73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Астрахан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2017 жылғы 22 желтоқсандағы № 6С-28-9 шешімі. Ақмола облысының Әділет департаментінде 2018 жылғы 9 қаңтарда № 6312 болып тіркелді. Күші жойылды - Ақмола облысы Астрахан аудандық мәслихатының 2022 жылғы 25 ақпандағы № 7С-20-2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25.02.2022 </w:t>
      </w:r>
      <w:r>
        <w:rPr>
          <w:rFonts w:ascii="Times New Roman"/>
          <w:b w:val="false"/>
          <w:i w:val="false"/>
          <w:color w:val="ff0000"/>
          <w:sz w:val="28"/>
        </w:rPr>
        <w:t>№ 7С-20-2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Астрахан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Астрахан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Б.Шәріпов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Астрахан ауданының коммуналдық меншігіне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Астрахан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Астрахан ауданының коммуналдық меншiгіне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Астрахан ауданының коммуналдық меншігіне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"Астрахан ауданының тұрғын үй-коммуналдық шаруашылық, жолаушылар көлігі және автомобиль жолдары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