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c2e1" w14:textId="45a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22 желтоқсандағы № 6С-28-8 шешімі. Ақмола облысының Әділет департаментінде 2017 жылғы 29 желтоқсанда № 6267 болып тіркелді. Күші жойылды - Ақмола облысы Астрахан аудандық мәслихатының 2018 жылғы 27 сәуірдегі № 6С-35-2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аудандық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6С-35-2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Астрахан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Қ.С.Қалабаев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"Жер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Ю.Е.Наприенко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6С-28-8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бойынша 2018-2019 жылдарға арналған жайылымдарды басқару және оларды пайдалану жөніндгі жоспар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 белгілейтін құжаттар негізінде жер санаттары, жер учаскелерінің меншік иелері және жерпайдаланушылар бөлінісінде Астрахан ауданының аумағында жайылымдардың орналасу схемасы (картасы) (Астрахан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схемалары (Астрахан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Жайылымдардың, оның ішінде маусымдық жайылымдардың сыртқы және ішкі шекараларымен алаңдары, жайылымдық инфрақұрылым объектілері белгіленген картасы (Астрахан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 пайдаланушылардың су тұтыну нормасына сәйкес жасалған су көздерiне (көлдерге,өзендерге, тоғандарға, апандарға, суару немесе суландыру каналдарына, құбырлы немесе шахталы құдықтарға) қолжеткізу схемасы (Астрахан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Жайылымы жоқ жеке және (немесе) заңды тұлғалардың ауылшаруашылығы жануарларының малбасын орналастыру үшін жайылымдарды қайта бөлу және оны берілетін жайылымдарға ауыстыру схемасы (Астрахан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Ауыл, ауылдық округ маңында орналасқан жайылымдар мен қамтамасыз етілмеген жеке және (немесе) заңды тұлғалардың ауылшаруашылығы жануарларының малбасын шалғайдағы жайылымдарға орналастыру схемасы (Астрахан ауданы бойынша 2018-2019жылдарға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Ауылшаруашылығы жануарларын жаюдың және айдаудың маусымдық маршруттарын белгілейтін жайылымдарды пайдалану жөніндегі күнтіз белік графигі (Астрахан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 1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жерсанаттары, жеручаскелерінің меншік иелері және жерпайдаланушылар бөлінісінде Астрахан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жайылымдардың орналасу схемасына (картасына) беріліп отырған жер учаскілерінің жер пайданушылар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8812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Бадзиев Муслим Баширович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Гендик Вероника Владимировна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Чернецкий Петр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БибаевЕрсін Кенжебайұлы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Соғымбаев Болат Какетұлы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Руслан Мақсұтұлы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Кулаков Николай Степанович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Жақсыкелді Асылбекұлы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Жанакұлов Оразбек Жүкенбайұлы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Бейсен Қабдұлхамитұлы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Қайыржанов ЖанатҚомарұлы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Тюркина Лариса Владимировна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Пугалов Виталий Анисимович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Тілеүмбет Нұрмұханбет Тоқмағанбетұлы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Шоқыбаев Сембай Шәріпұлы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Батукаев Халид Бесаевич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Губарец Николай Васильевич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Асхат Еренғалыұлы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Ильдыбаев Айтпай Қожасұлы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Даир Касымұлы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 Александр Михайлович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 Михаил Витальевич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Кулькенов Орынбек Бұқабайұлы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ТалғатМажитұлы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Геннадий Михайлович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Қамбар Амантайұлы.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Абубашир Магомедович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Руслан Сайдаевич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Ерғали Көпеейұлы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Сазанович Владимир Иосифович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 Сәлімұлы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Серік Мұқашұлы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Үміт Қуанышқызы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Білялов Арыстанбек Мажитұлы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Дүйсекеев Егімбай Айтмуханбетұлы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Жетпісбаев Қазиз Кабдуллаұлы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Ідрісов Әділбек Төлеубайұлы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Күлмагамбетов Хазимұрат Шаймерденұлы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Қабылтаев Оразалы Қамалханұлы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Молдашұлы Ибрагим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Нұрқаев Сәлім Темірғалиұлы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Ибрагим Қабдырашұлы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Жүнүсов Еркеболат Аркенұлы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Сағынбеков Нұрлыбек Сәттарұлы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Серкебай Саркытбайұлы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Қыздарбек Қабдуллаұлы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Бөпежанов Қанатай Аманкелдыұлы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Жағанова Алтыншаш Қайыржанқызы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Қайыржанов Талғат Жылқайдарұлы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Құсмадиев Талғат Қадырұлы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АманкелдыРахымұлы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Құлахметов Ерлан Тембергенұлы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Оразбай Кенжеұлы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Ғамзат Рыспайұлы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Бади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Жандос Дүйсенбайұлы.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 Виктор Андреевич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 Қайрат Егізбайұлы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Жақанов Жақия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Малыгин Алексей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Мазурок Виталий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Тимур Магомедович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Наубетов Рашид Қабдуалиұлы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 Өмірбек Қайруллаұлы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Сағадатов ҚуанышҚазизұлы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Абылай Қапарұлы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Кенжеболат Дыбыспайұлы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Василий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Кобка Борис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Мұрсәлімов Далбай Кәрібайұлы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Ұмсынған Қайыржанқызы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Сәттібаев Рамазан Жүнісұлы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Босин Виктор СемҰнович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Анатолий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Василий Алексеевич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Кощеев Виктор Евгеньевич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Валерий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Кутлин Борис Дмитриевич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Виктор Васильевич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 Андрей Андреевич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Присяжный Станислав Казимирович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Селиванкин Владимир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Шафранский Сергей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Әбденова Мария Құжатқызы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Айдархан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Бөлехан Жүкешұлы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Қуанышбек Қайроллаұлы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Білялов Данияр Қосманұлы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Тұрсынбек Қайроллаұлы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Еслямбек Қайроллаұлы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Мұрат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Мигранов Радик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Өмірәлинов Құрмантай Қазанбайұлы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Айтқожин Темірбек Қабдуалиұлы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Амхадов Руслан Исаевич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 Шамай Қабжыкенұлы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Боққарин Қамза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Өтелбай Жасұланұлы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Жүнүсов Мұхамедәлі Шакиратұлы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Қуанышбеков Төлеу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Төремұрат Қалиұлы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Арман Шертайұлы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Күлмаганбетов Қайрат Байғабылұлы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Ахмет Ғадылбекұлы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Махмет Ғадылбекұлы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Казихан Ғадылбекұлы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Мұшанов Максұт Мұшанұлы.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Нұркин Жандос Нөгерұлы.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Тоқтамысов Хакім Тоқтамысұлы.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Қайрат Аллабергенұлы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 Бауыржан Әсіпұлы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Әбілдинов Шыңғыс Бауыржанұлы.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Кұралбек Сағындықұлы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Бауыржан Идаятұлы.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Николай Викторович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Баймұқанов Ербол Мақышұлы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Жамбыл Абдықадырұлы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Литовченко Григорий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Жадаев Қанат Әзімжанұлы.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Қалабаев Амантай Сабыржанұлы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Сарқыт Жүсіпбекұлы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Талғат Сәбитханұлы.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Алексей Николаевич.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Марат Ібікенұлы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Асқар Аманжолұлы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Қайыржанов Марат Кәрімжанұлы.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 АманкелдіҚосманұлы.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 Бостан Садықұлы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Карлович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АманкелдіҒалымжанұлы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Сейітғалиев Ришад Ғалымханұлы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Рапутов Константин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заңды тұлғалардың атауы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"КДКGrain"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"Достык-06"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"Ерназар-Агро"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"Қыпшақ"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"Каменка-1"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"Аk-Hilal"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"Оксановка-1"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"Оксановка"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"Острогорский"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"СХП Актив"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"Толқынкөл"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Ақ-Жол"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Винетта"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"Фермер-2010"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"Фермер-2002"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Қызылжар"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"Избасаров и К"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Колутон-04"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"Гранит Петровка"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"Зеленое-1"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Нива"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 2005"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2005"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"Графит-М"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"СХТ Шиликты"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Деметро"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Беркут"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Трейд Торг"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"Озеро Надежды"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"КДК Агро"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Отан"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"Федоренко и К" серіктестік бірлестігі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"АстанаПром Агро"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"Ырысты-Астык"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 Агро-11"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"Гостиница "Есиль""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 Траст"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"Камышенка" жеке шаруашылық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"ВИК-Агро" жеке шаруашылық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 2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үшін қолайлы жайылымайналымдарының схемасы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2534"/>
        <w:gridCol w:w="2168"/>
        <w:gridCol w:w="2048"/>
        <w:gridCol w:w="2049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 3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ауданы бойынша маусымдық жайылымдардың алаңы 237045 гектарды құрайды.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130701 гектар, елді мекендердіңжерлерінде 57214 гектар, орман қоры жерлерінде 3208 гектар, босалқы жерлерінде 45922 гектар.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тіркелген)анықталады.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тұтынуға қол жеткізу схемасы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 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 6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 шаруашылығы жануарларын жаюдың және айдаудың маусымдық маршруттарын белгілейтінжайылымдарды пайдалану жөніндегі күнтізбелік графигі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1778"/>
        <w:gridCol w:w="1940"/>
        <w:gridCol w:w="1941"/>
        <w:gridCol w:w="1941"/>
        <w:gridCol w:w="1941"/>
      </w:tblGrid>
      <w:tr>
        <w:trPr>
          <w:trHeight w:val="30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Ауылдык округтерінің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1802"/>
        <w:gridCol w:w="1966"/>
        <w:gridCol w:w="1802"/>
        <w:gridCol w:w="1967"/>
        <w:gridCol w:w="1967"/>
      </w:tblGrid>
      <w:tr>
        <w:trPr>
          <w:trHeight w:val="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Ауылдык округтерінің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күзгі мезгіл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