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6889" w14:textId="b486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23 желтоқсандағы № 6С-14-2 "2017-2019 жылдарға арналған Астрахан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30 маусымдағы № 6С-21-2 шешімі. Ақмола облысының Әділет департаментінде 2017 жылғы 14 шілдеде № 6020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Астрахан аудандық мәслихатының "2017-2019 жылдарға арналған Астрахан ауданының бюджеті туралы" 2016 жылғы 23 желтоқсандағы № 6С-14-2 (Нормативтік құқықтық актілерді мемлекеттік тіркеу тізілімінде № 5691 тіркелген, 2017 жылғы 16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2017 - 2019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3444408,6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600878,0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2831089,6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3508501,2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29738,5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40842,5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11104,0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72434,3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72434,3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-166265,4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166265,4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2017 жылға арналған ауданның жергілікті атқарушы органның резерві 12255,4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2017 жылға арналған аудандық бюджет шығындарының құрамында 388,0 мың теңге сомасында жергілікті өзін-өзі басқару органдарына 7 қосымшаға сәйкес трансферттер қарастырылғаны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30.06.2017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3444408,6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1933785,2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1870273,7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1369099,0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697520,5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555722,5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-166265,4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нысаңалы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6"/>
        <w:gridCol w:w="5444"/>
      </w:tblGrid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506025,6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298216,9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95878,0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аулының көшелерін ағымдағы жөндеуге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мерзіміне дайындауға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санаттарына тұрғын үй сатып алуға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137579,9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орта мектебіне күрделі жөндеу жүргізуге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тұрғылықты емес мектеп оқушыларына мемлекеттік тіл бойынша іс-шараларды өткізуге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алуға және жеткізуге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6495,2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мектептер мұғалімдеріне арналған семинарларда оқытуға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оқытуларды іске асыруға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беру) бойынша шығындарды өтеуге көмекқаржылар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союға бағытталатын бруцеллезбен ауыратын ауыл шаруашылығы жануарларының (ірі және ұсақ қара мал) құнын өтеуге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207808,7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169009,7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ауылындағы төбе шатыры жоқ "Петровка орта мектебі" мемлекеттік мекемесінің ғимаратын төбе шатыры бар ғимаратқа қайта құру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ауылындағы 36 пәтерлі тұрғын-үйдің құрылысы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ауылындағы 36 пәтерлі тұрғын үйге инженерлік-коммуникациялық желілерін құру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аулын сумен жабдықтау жүйесінің құрылысы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 бар "Комхоз" мемлекеттік коммуналдық кәсіпорының жарғы капиталын арттыруға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округтердің, ауылдардың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7"/>
        <w:gridCol w:w="5243"/>
        <w:gridCol w:w="3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238987,8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жергілікті өзін-өзі басқару органдарының трансферттерін бөлу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9177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