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b807" w14:textId="a3fb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2016 жылғы 23 желтоқсандағы № 6С-14-2 "2017-2019 жылдарға арналған Астрахан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2017 жылғы 19 сәуірдегі № 6С-19-2 шешімі. Ақмола облысының Әділет департаментінде 2017 жылғы 2 мамырда № 5914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Астрахан аудандық мәслихатының "2017-2019 жылдарға арналған Астрахан ауданының бюджеті туралы" 2016 жылғы 23 желтоқсандағы № 6С-14-2 (Нормативтік құқықтық актілерді мемлекеттік тіркеу тізілімінде № 5691 тіркелген, 2017 жылғы 16 қаңтарда аудандық "Маяк"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аудандық бюджет 1, 2 және 3 қосымшаларға сәйкес, 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кірістер – 3402509,9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603578,0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4166,0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5575,0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2789190,9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3461743,8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29738,5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40842,5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11104,0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қаржы активтерімен операциялар бойынша сальдо – 77293,0 мың теңге: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77293,0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-166265,4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166265,4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 Әділет департаментінде мемлекеттік тіркелген күннен бастап күшіне енеді және 2017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атқарушысы,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И.Шеин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19.04.2017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122"/>
        <w:gridCol w:w="655"/>
        <w:gridCol w:w="5511"/>
        <w:gridCol w:w="43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3402509,9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2789190,9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2789190,9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2789190,9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122"/>
        <w:gridCol w:w="1122"/>
        <w:gridCol w:w="6193"/>
        <w:gridCol w:w="30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3461743,8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және өнеркәсіп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 - атқару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1911433,2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1850469,5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халқының басқа да тілдерін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өнделген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асыруға берілетін 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-166265,4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республикасық бюджеттің нысаналы трансферттері мен бюджеттік кредиттері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2"/>
        <w:gridCol w:w="6568"/>
      </w:tblGrid>
      <w:tr>
        <w:trPr>
          <w:trHeight w:val="3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ағымдағы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шартты ақшалай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Жәрдемші (компенсаторлық) техникалық құралдардың тізімін кеңейтуге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міндетті гигиеналық құралдармен қамтамасыз ету нормасын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нарығын дамытуға, 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көмекқаржыландыру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көшуге көмекқаржыны тоқтатуға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Тілдік курстар бойынша тағылымдамадан өткен мұғалімдерге қосымша 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кезеңінде негізгі қызметкерді алмастырғаны үшін мұғалімдерге қосымша 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ауылын сумен жабдықтау жүйесінің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шараларын жүзеге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облыстық бюджеттен нысаналы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6"/>
        <w:gridCol w:w="5564"/>
      </w:tblGrid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ауылының көшелерін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кәсіпорындарды жылу беру мерзіміне дайындауға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орта мектебіне күрделі жөндеу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Ұлты тұрғылықты емес мектеп оқушыларына мемлекеттік тіл бойынша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арналған оқулықтарды сатып алуға және жеткізуге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мерзімді кәсіптік оқытуларды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 аударушылар мен оралмандар үшін тұрғын үйді жалдау (жалға беру) бойынша шығындарды өтеуге көмекқаржылар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 союға бағытталатын бруцеллезбен ауыратын ауыл шаруашылығы жануарларының (ірі және ұсақ қара мал) құнын өтеуге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ауылындағы төбе шатыры жоқ "Петровка орта мектебі" мемлекеттік мекемесінің ғимаратын төбе шатыры бар ғимаратқа қайта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ауылындағы 36 пәтерлі тұрғын-үйдің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 ауылындағы 36 пәтерлі тұрғын үйге инженерлік-коммуникациялық желілерін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аулын сумен жабдықтау жүйесінің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Шаруашылық жүргізу құқығы бар "Комхоз" мемлекеттік коммуналдық кәсіпорының жарғы капиталын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ауылдық округтердің, ауылдардың бюджеттік бағдарламалары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1576"/>
        <w:gridCol w:w="5296"/>
        <w:gridCol w:w="3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