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7cf2" w14:textId="82c7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2016 жылғы 23 желтоқсандағы № 6С 7/3 "2017-2019 жылдарға арналған аудан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2017 жылғы 11 тамыздағы № 6С 12/3 шешімі. Ақмола облысының Әділет департаментінде 2017 жылғы 18 тамызда № 6057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109 - бабының </w:t>
      </w:r>
      <w:r>
        <w:rPr>
          <w:rFonts w:ascii="Times New Roman"/>
          <w:b w:val="false"/>
          <w:i w:val="false"/>
          <w:color w:val="000000"/>
          <w:sz w:val="28"/>
        </w:rPr>
        <w:t>1 -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6 - бабының 1 -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Атбасар аудандық мәслихатының "2017-2019 жылдарға арналған аудан бюджеті туралы" 2016 жылғы 23 желтоқсандағы № 6С 7/3 (Нормативтік құқықтық актілерінің мемлекеттік тіркеу тізілімінде № 5666 тіркелген, 2017 жылғы 19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тақырыбында, бүкіл мәтіні бойынша және шешімнің қосымшаларында "аудан бюджеті", "аудан бюджетін", "аудан бюджетінде" сөздері "аудандық бюджет", "аудандық бюджетті", "аудандық бюджетте" сөздерімен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2017-2019 жылдарға арналған аудандық бюджет 1, 2 және 3 қосымшаларға сәйкес, оның ішінде 2017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– 5 025 049,3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1 288 393,0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7 698,1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106 598,3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3 622 359,9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– 5 029 457,1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6 770,0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10 211,0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3 441,0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10 688,0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10 688,0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-21 865,8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21 865,8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10 211,0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3 441,0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15 095,8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2017 жылға ауданның жергілікті атқарушы органының резерві 13 646,4 мың теңге сомада бекітілсін.";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Ақмола облысының Әділет департаментінде мемлекеттік тіркелген күннен бастап күшіне енеді және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Дүйсембаев М.М.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Атбасар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Борұмбаев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Атбасар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 тамыз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12/3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7/3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5 025 049,3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1 288 393,0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130 647,0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130 647,0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596 597,0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596 597,0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432 925,9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292 021,9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106 061,6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118 700,1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48 360,1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7 698,1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106 598,3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105 937,3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105 683,3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3 622 359,9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3 622 359,9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3 622 359,9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173"/>
        <w:gridCol w:w="1173"/>
        <w:gridCol w:w="5910"/>
        <w:gridCol w:w="31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5 029 457,1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302 602,4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99 152,2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96 652,2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143 593,9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140 537,9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10 138,0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2 538 433,1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2 533 957,7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1 952 202,9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4 475,4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214 302,6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1 213 725,0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231 734,0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861 614,0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579 566,0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65 490,0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218 520,6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182 081,2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112 444,2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7 607,0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90 448,3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қолдау көрсетуі жөніндегі шараларды іске асыру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ветеринария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50 122,0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5 867,8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96 500,1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47 000,1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5 786,1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10 211,0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10 688,0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-21 865,8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10 211,0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15 095,8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12/3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7/3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4 313 349,0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1 353 154,0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138 487,0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138 487,0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632 386,0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632 386,0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444 739,0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289 474,0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127 448,0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2 926 271,0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2 926 271,0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2 926 271,0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3"/>
        <w:gridCol w:w="1303"/>
        <w:gridCol w:w="5201"/>
        <w:gridCol w:w="35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4 313 349,0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300 819,0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2 629 775,0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2 618 775,0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2 038 545,0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719 018,0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641 892,0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77 126,0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162 862,0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қолдау көрсетуі жөніндегі шараларды іске асыру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6 488,0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18 022,0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12/3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7/3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маңызы бар қаланың, ауылдардың және ауылдық округтердің бюджеттік бағдарламалары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209 448,9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143 593,9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 Борисовка ауылы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 Есенкелді ауылы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 ауданының Макеевка ауылдық округі әкімінің аппараты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 ауданының Мариновка ауылдық округі әкімінің аппараты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Бастау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 Новосельское ауылы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Ақан Құрманов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Покровка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 ауданының Полтавка ауылдық округі әкімінің аппараты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 Сепе ауылы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Сергеевка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 Сочинское ауылы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Атбасар ауданының Тельман ауылдық округі әкімінің аппараты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Шұңқыркөл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 ауданының Ярославка ауылдық округі әкімінің аппараты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Атбасар қаласы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17 343,0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Атбасар қаласы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 Борисовка ауылы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 Есенкелді ауылы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 ауданының Макеевка ауылдық округі әкімінің аппараты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 ауданының Мариновка ауылдық округі әкімінің аппараты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Бастау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 Новосельское ауылы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Ақан Құрманов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Покровка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 ауданының Полтавка ауылдық округі әкімінің аппараты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 Сепе ауылы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Атбасар ауданының Сергеевка ауылдық округі әкімінің аппараты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 Сочинское ауылы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Атбасар ауданының Тельман ауылдық округі әкімінің аппараты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Шұңқыркөл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 ауданының Ярославка ауылдық округі әкімінің аппараты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12/3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7/3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бюджеттен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2"/>
        <w:gridCol w:w="4818"/>
      </w:tblGrid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нысаналы трансферттер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180 511,4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 солтүстік бөлігіндегі инженерлік-коммуникациялық инфрақұрылымдар құрылысына (10,5 гектар жер ауданы учаскісінде) кешенді ведомстволық сараптама өткізумен жобалау-сметалық құжаттарын әзірлеуге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5 999,0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ауылының су құбырлары желілері мен құрылыстарын қайта құруға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22 373,0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 Уәлиханов көшесін кесіп өтетін, жылумен жабдықтау жерасты құбырын қайта жаңартуға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8 657,0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 темір жол магистралі үстіндегі жылумен жабдықтау желілерін қайта құруға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56 833,0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 әкімдігінің жанындағы шаруашылық жүргізіге құқылы "Атбасар су" мемлекеттік коммуналдық кәсіпорының жарғылық капиталын ұлғайтуға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9 210,0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 Родионовка ауылындағы Родионовка негізгі мектебіне инженерлік желілермен блок-модульді қазандық салуға жобалау-сметалық құжаттарын әзірлеуге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4 475,4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 Атбасар қаласындағы он екі 45-пәтерлі тұрғын үйлерді құруға жобалау-сметалық құжаттарын байлауға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49 264,0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 Атбасар қаласындағы 45-пәтерлі тұрғын үйлерге инженерлік-коммуникациялық инфрақұрылымды құруға сараптама өткізумен жобалау-сметалық құжаттарын әзірлеуге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23 700,0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1 065 344,5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ұлт өкілдеріне жатпайтын мектеп оқушылары үшін мемлекеттік тілден іс-шаралар өткізуге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1 609,0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 көше-жол желісінің ағымдағы шұңқырлы жөндеуге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эпизиотияға қарсы іс-шараларды жүргізуге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50 122,0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Мариновка ауылындағы Мариновка ауылдық Мәдениет үйінің ғимаратындағы үй-жайларды ағымдағы жөндеуге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8 991,4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ауылындағы Мәдениет үйінің ғимаратындағы үй-жайларды ағымдағы жөндеуге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3 459,0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ауылындағы Полтавка ауылдық Мәдениет үйінің ғимаратындағы үй-жайларды ағымдағы жөндеуге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10 133,8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ауылдық округінің Поповка ауылындағы ауылдық Мәдениет үйінің ғимаратындағы үй-жайларды ағымдағы жөндеуге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3 111,0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 ауылдық округінің Шуйское ауылында Стадионная көшесі, № 2 үй мекенжайы бойынша орналасқан Мәдениет үйінің ғимаратындағы үй-жайларды ағымдағы жөндеуге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3 111,0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орналастыруға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3 552,0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кәсіпорындарға жылу беру мезгілін аяқтауға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кәсіпорындарға жылу беру мезгіліне дайындалуға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355 000,0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үшін оқулықтарды сатып алуға және жеткізуге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32 343,0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асыруына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18 100,0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 абаттандыруға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44 100,0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 санитариясын қамтамасыз етуге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63 958,0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 авариялық және ескiрген тұрғын үйлердi бұзуға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 жылумен жабдықтауды үздіксіз қамтамасыз етуге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53 066,0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жолдарын ағымдағы жөндеуге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12 000,1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 № 1 орта мектебінің бірінші қабаты мен жертөлесіне қүрделі жөндеу жасауға және мектепке жақын орналасқан аумақты абаттандыруға жобалау-сметалық құжаттарын әзірлеуге, ведомстводан тыс кешендік сараптама жасауға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5 990,8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ауылында "Атбасар ауданы білім бөлімінің жанындағы "Ишим" қала сыртындағы сауықтыру кешеніне" және ғимараттарға жақын орналасқан аумақтарына күрделі жөндеу жасауға жобалау-сметалық құжаттарын әзірлеуге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4 938,0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суицидтің алдын алу бойынша семинарларда мектеп педагогтарын оқытуға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1 724,8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жекеленген топтарына біржолғы ақшалай өтемақы төлеуге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188 989,6</w:t>
            </w:r>
          </w:p>
        </w:tc>
      </w:tr>
      <w:tr>
        <w:trPr>
          <w:trHeight w:val="30" w:hRule="atLeast"/>
        </w:trPr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 кезінде суға батқан тұрғын үйлердің тексеруін жүргізуге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