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93c4d" w14:textId="8693c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Атбасар аудандық мәслихатының 2016 жылғы 23 желтоқсандағы № 6С 7/3 "2017-2019 жылдарға арналған аудан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аудандық мәслихатының 2017 жылғы 28 сәуірдегі № 6С 10/2 шешімі. Ақмола облысының Әділет департаментінде 2017 жылғы 3 мамырда № 5929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109 - бабының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5 -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6 - бабының 1 - тармағының </w:t>
      </w:r>
      <w:r>
        <w:rPr>
          <w:rFonts w:ascii="Times New Roman"/>
          <w:b w:val="false"/>
          <w:i w:val="false"/>
          <w:color w:val="000000"/>
          <w:sz w:val="28"/>
        </w:rPr>
        <w:t>1) -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Атбасар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Атбасар аудандық мәслихатының "2017-2019 жылдарға арналған аудан бюджеті туралы" 2016 жылғы 23 желтоқсандағы № 6С 7/3 (Нормативтік құқықтық актілерді мемлекеттік тіркеу тізілімінде № 5666 тіркелген, 2017 жылғы 19 қаңтарда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2017-2019 жылдарға арналған аудан бюджеті 1, 2 және 3 қосымшаларына сәйкес, оның ішінде 2017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кірістер – 4 532 762,5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– 1 288 393,0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– 7 698,1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– 83 915,0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түсімі – 3 152 756,4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шығындар – 4 536 648,3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кредиттеу – 6 770,0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– 10 211,0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– 3 441,0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қаржы активтерімен операциялар бойынша сальдо – 11 210,0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қаржы активтерін сатып алу – 11 210,0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мемлекеттің қаржы активтерін сатудан түсетін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(профициті) – -21 865,8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(профицитін пайдалану) – 21 865,8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қарыздар түсімі – 10 211,0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қарыздарды өтеу – 3 441,0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 қаражатының пайдаланылатын қалдықтары – 15 095,8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Ақмола облысының Әділет департаментінде мемлекеттік тіркелген күннен бастап күшіне енеді және 2017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Ахметов А.Б.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Атбасар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Борұмбаев Б.А.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Атбасар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А.Н.Никишов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 сәуір 2017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10/2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 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7/3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0"/>
        <w:gridCol w:w="1049"/>
        <w:gridCol w:w="790"/>
        <w:gridCol w:w="5153"/>
        <w:gridCol w:w="4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4 532 762,5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1 288 393,0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130 647,0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130 647,0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596 597,0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596 597,0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431 392,0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110 424,0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120 234,0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83 915,0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83 254,0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3 152 756,4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3 152 756,4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3 152 756,4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0"/>
        <w:gridCol w:w="1092"/>
        <w:gridCol w:w="1092"/>
        <w:gridCol w:w="6030"/>
        <w:gridCol w:w="33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4 536 648,3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300 464,9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16 996,3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16 820,3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96 479,2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93 979,2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142 880,4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139 824,4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2 507 665,6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2 503 190,2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1 949 232,2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100 126,0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252 012,0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208 836,9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205 185,9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23 946,8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22 074,4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19 188,7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"Өрлеу"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Үкіметтік емес ұйымдарда мемлекеттік әлеуметтік тапсырысты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932 275,0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тұрғын үй қорының тұрғын үйін жобалау және (немесе) салу, реконструкциялау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233 734,0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257 966,8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222 354,0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19 885,8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89 710,3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қолдау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15 131,8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39 508,1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92 278,9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92 278,9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10 247,9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Қаржы активтерімен операциялар бойынша сальдо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Мемлекеттің қаржы активтерiн сатудан түсетiн түсiмдер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-21 865,8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Бюджет тапшылығын қаржыландыру (профицитін пайдалану)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21 865,8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15 095,8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15 095,8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15 095,8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15 095,8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10/2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7/3 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 бюджеті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0"/>
        <w:gridCol w:w="1049"/>
        <w:gridCol w:w="790"/>
        <w:gridCol w:w="5153"/>
        <w:gridCol w:w="4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3 917 349,0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1 353 154,0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632 386,0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632 386,0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444 739,0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289 474,0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117 049,0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66 426,0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2 530 271,0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2 530 271,0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2 530 271,0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9"/>
        <w:gridCol w:w="1214"/>
        <w:gridCol w:w="5"/>
        <w:gridCol w:w="1219"/>
        <w:gridCol w:w="5302"/>
        <w:gridCol w:w="37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3 917 349,0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300 819,0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87 871,0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87 871,0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151 768,0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151 768,0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2 629 775,0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2 618 775,0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2 038 545,0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107 337,0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106 863,0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291 129,0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"Өрлеу"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77 126,0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77 126,0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қолдау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184 925,0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184 925,0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184 925,0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Қаржы активтерімен операциялар бойынша сальдо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активтерiн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Мемлекеттің қаржы активтерiн сатудан түсетiн түсiмдер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10/2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7/3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маңызы бар қаланың, ауылдардың және ауылдық округтердің бюджеттік бағдарламалары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1"/>
        <w:gridCol w:w="1421"/>
        <w:gridCol w:w="1421"/>
        <w:gridCol w:w="4774"/>
        <w:gridCol w:w="368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211 349,4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142 880,4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Борисовка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Есенкелді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 ауданының Макеевка ауылдық округі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 ауданының Мариновка ауылдық округі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10 845,3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10 845,3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Бастау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Новосельское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Ақан Құрманов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Покровка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 ауданының Полтавка ауылдық округі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Сепе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Атбасар ауданының Сергеевка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Сочинское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Атбасар ауданының Тельман ауылдық округі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Шұңқыркөл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 ауданының Ярославка ауылдық округі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Атбасар қаласы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Атбасар қаласы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Борисовка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Есенкелді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 ауданының Макеевка ауылдық округі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 ауданының Мариновка ауылдық округі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Бастау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Новосельское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Ақан Құрманов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Покровка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 ауданының Полтавка ауылдық округі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Сепе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Сергеевка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Сочинское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 ауданының Тельман ауылдық округі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Шұңқыркөл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 ауданының Ярославка ауылдық округі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10/2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 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7/3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 5 қосымша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маңызы бар қаланың, ауылдардың және ауылдық округтердің бюджеттік бағдарламалары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1"/>
        <w:gridCol w:w="1421"/>
        <w:gridCol w:w="1421"/>
        <w:gridCol w:w="4774"/>
        <w:gridCol w:w="368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170 237,0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151 768,0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Борисовка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Есенкелді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 ауданының Макеевка ауылдық округі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 ауданының Мариновка ауылдық округі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Бастау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Новосельское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Ақан Құрманов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Покровка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 ауданының Полтавка ауылдық округі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Сепе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Сергеевка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Сочинское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Тельман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Шұңқыркөл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 ауданының Ярославка ауылдық округі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Атбасар қаласы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Борисовка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Есенкелді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 ауданының Макеевка ауылдық округі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 ауданының Мариновка ауылдық округі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Бастау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Новосельское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Ақан Құрманов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Покровка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 ауданының Полтавка ауылдық округі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Сепе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 ауданының Сергеевка ауылдық округі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Сочинское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 ауданының Тельман ауылдық округі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Шұңқыркөл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 ауданының Ярославка ауылдық округі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10/2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7/3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аудандық маңызы бар қаланың, ауылдардың және ауылдық округтердің бюджеттік бағдарламалары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1"/>
        <w:gridCol w:w="1421"/>
        <w:gridCol w:w="1421"/>
        <w:gridCol w:w="4774"/>
        <w:gridCol w:w="368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171 865,0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153 396,0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Борисовка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Есенкелді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 ауданының Макеевка ауылдық округі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 ауданының Мариновка ауылдық округі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Бастау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Новосельское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Ақан Құрманов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Покровка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 ауданының Полтавка ауылдық округі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Сепе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Сергеевка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Сочинское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 ауданының Тельман ауылдық округі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Шұңқыркөл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Ярославка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Атбасар қаласы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Борисовка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Есенкелді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 ауданының Макеевка ауылдық округі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 ауданының Мариновка ауылдық округі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Бастау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Новосельское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Ақан Құрманов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Покровка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 ауданының Полтавка ауылдық округі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Сепе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Сергеевка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Сочинское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 ауданының Тельман ауылдық округі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Шұңқыркөл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 ауданының Ярославка ауылдық округі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10/2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7/3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</w:tbl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облыстық бюджеттен нысаналы трансферттер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61"/>
        <w:gridCol w:w="4439"/>
      </w:tblGrid>
      <w:tr>
        <w:trPr>
          <w:trHeight w:val="30" w:hRule="atLeast"/>
        </w:trPr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Дамуға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107 547,4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қаласында солтүстік бөлігіндегі инженерлік-коммуникациялық инфрақұрылымдар құрылысына (10,5 гектар жер ауданы учаскісінде) кешенді ведомстволық сараптама өткізумен жобалау-сметалық құжаттарын әзірлеуге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Садовое ауылының су құбырлары желілері мен құрылыстарын қайта құруға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қаласында Уәлиханов көшені кесіп өтетін, жылумен жабдықтау жерасты құбырын қайта жаңартуға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қаласында темір жол магистралі үстіндегі жылумен жабдықтау желілерін қайта құруға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әкімдігінің жанындағы шаруашылық жүргізіге құқылы "Атбасар су" мемлекеттік коммуналдық кәсіпорының жарғылық капиталын ұлғайтуға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Родионовка ауылындағы Родионовка негізгі мектебіне инженерлік желілермен блок-модульді қазандық салуға жобалау-сметалық құжаттарын әзірлеуге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668 705,0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ұлт өкілдеріне жатпайтын мектеп оқушылары үшін мемлекеттік тілден іс-шаралар 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қаласы көше-жол желісінің ағымдағы шұңқырлы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эпизиотияға қарсы іс-шараларды жүргізуге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бруцелезбен ауыратын санитариялық союға жіберілетін ауыл шаруашылығы малдарының (ірі қара және ұсақ малдың) құнын өтеуге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 ауылында орналасқан ауылдық Мәдениет үйінің ғимаратындағы үй-жайларды ағымдағы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Борисовка ауылындағы ауылдық клуб ғимаратындағы үй-жайларды ағымдағы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Мариновка ауылындағы Мариновка ауылдық Мәдениет үйінің ғимаратындағы үй-жайларды ағымдағы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Тельман ауылындағы Мәдениет үйінің ғимаратындағы үй-жайларды ағымдағы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Полтавка ауылындағы Полтавка ауылдық Мәдениет үйінің ғимаратындағы үй-жайларды ағымдағы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Тельман ауылдық округінің Поповка ауылындағы ауылдық Мәдениет үйінің ғимаратындағы үй-жайларды ағымдағы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Макеевка ауылдық округінің Шуйское ауылында Стадионная көшесі, № 2 үй мекенжайы бойынша орналасқан Мәдениет үйінің ғимаратындағы үй-жайларды ағымдағы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"Инватакси" қызметін дамытуға мемлекеттік әлеуметтік тапсырысты орналастыруға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жылумен жабдықтайтын кәсіпорындарға жылу беру мезгілін аяқтауға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жылумен жабдықтайтын кәсіпорындарға жылу беру мезгіліне дайындалуға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мектептер үшін оқулықтарды сатып алуға және жеткізуге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қыска мерзімдік кәсіби оқытуды іске асыруына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