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19419" w14:textId="67194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ауданының кент, ауылдық округтерінің 2018-2020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аудандық мәслихатының 2017 жылғы 25 желтоқсандағы № 20/2 шешімі. Ақмола облысының Әділет департаментінде 2018 жылғы 9 қаңтарда № 6317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Аршалы кентінің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арналған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65 499,4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23 225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түсімдері– 41 594,4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65 499,4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Ақмола облысы Аршалы аудандық мәслихатының 07.12.2018 </w:t>
      </w:r>
      <w:r>
        <w:rPr>
          <w:rFonts w:ascii="Times New Roman"/>
          <w:b w:val="false"/>
          <w:i w:val="false"/>
          <w:color w:val="000000"/>
          <w:sz w:val="28"/>
        </w:rPr>
        <w:t>№ 31/2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Жібек жолы ауылдық округінің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арналған келесі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41 308,5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14 301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түсімдері– 27 007,5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41 308,5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– Ақмола облысы Аршалы аудандық мәслихатының 07.12.2018 </w:t>
      </w:r>
      <w:r>
        <w:rPr>
          <w:rFonts w:ascii="Times New Roman"/>
          <w:b w:val="false"/>
          <w:i w:val="false"/>
          <w:color w:val="000000"/>
          <w:sz w:val="28"/>
        </w:rPr>
        <w:t>№ 31/2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Ижев ауылдық округінің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арналған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18 884,9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5 308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түсімдері– 13 189,9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18 884,9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– Ақмола облысы Аршалы аудандық мәслихатының 07.12.2018 </w:t>
      </w:r>
      <w:r>
        <w:rPr>
          <w:rFonts w:ascii="Times New Roman"/>
          <w:b w:val="false"/>
          <w:i w:val="false"/>
          <w:color w:val="000000"/>
          <w:sz w:val="28"/>
        </w:rPr>
        <w:t>№ 31/2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Кент, ауылдық округтер бюджеттерінің түсімдерінің құрамындағы 2018 жылға арналған аудандық бюджеттен субвенция 31 045 мың теңге сомасында қарастырылғаны ескерілсін, оның ішінде: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Аршалы кенті - 11 325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Жібек жолы ауылдық округі - 7 369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Ижев ауылдық округі - 12 351 мың теңге.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2018 жылға арналған кент, ауылдық округтер бюджеттерінің түсімдері құрамында </w:t>
      </w:r>
      <w:r>
        <w:rPr>
          <w:rFonts w:ascii="Times New Roman"/>
          <w:b w:val="false"/>
          <w:i w:val="false"/>
          <w:color w:val="000000"/>
          <w:sz w:val="28"/>
        </w:rPr>
        <w:t>10-қосымшаға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бюджеттен нысаналы трансферттер қарастырылғаны ескерілсін, оның ішінде: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Аршалы кенті – 31 890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Жібек жолы ауылдық округі - 23 940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Ижев ауылдық округі - 890 мың теңге.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Қ.Шедербеков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Қ.Шедербеков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Аршалы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25 желтоқсан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Аршалы кентінің бюджеті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Ақмола облысы Аршалы аудандық мәслихатының 07.12.2018 </w:t>
      </w:r>
      <w:r>
        <w:rPr>
          <w:rFonts w:ascii="Times New Roman"/>
          <w:b w:val="false"/>
          <w:i w:val="false"/>
          <w:color w:val="ff0000"/>
          <w:sz w:val="28"/>
        </w:rPr>
        <w:t>№ 31/2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65499,4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41594,4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41594,4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65499,4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22202,4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18662,4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18662,4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26424,0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26424,0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26424,0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Аршалы кентінің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тенге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Аршалы кентінің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тенге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Жібек жолы ауылдық округі бюджеті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– Ақмола облысы Аршалы аудандық мәслихатының 07.12.2018 </w:t>
      </w:r>
      <w:r>
        <w:rPr>
          <w:rFonts w:ascii="Times New Roman"/>
          <w:b w:val="false"/>
          <w:i w:val="false"/>
          <w:color w:val="ff0000"/>
          <w:sz w:val="28"/>
        </w:rPr>
        <w:t>№ 31/2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41308,5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27007,5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27007,5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41308,5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14583,0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14583,0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13129,0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Жібек жолы ауылдық округі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тенге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Жібек жолы ауылдық округі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тенге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22352,0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14124,0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14124,0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14124,0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Ижев ауылдық округінің бюджеті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– Ақмола облысы Аршалы аудандық мәслихатының 07.12.2018 </w:t>
      </w:r>
      <w:r>
        <w:rPr>
          <w:rFonts w:ascii="Times New Roman"/>
          <w:b w:val="false"/>
          <w:i w:val="false"/>
          <w:color w:val="ff0000"/>
          <w:sz w:val="28"/>
        </w:rPr>
        <w:t>№ 31/2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18884,9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13189,9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13189,9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18884,9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15453,2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15453,2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15453,2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Ижевск ауылдық округі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тенге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Ижевск ауылдық округі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тенге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14419,0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14419,0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14419,0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бюджеттен нысаналы трансферттер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– Ақмола облысы Аршалы аудандық мәслихатының 07.12.2018 </w:t>
      </w:r>
      <w:r>
        <w:rPr>
          <w:rFonts w:ascii="Times New Roman"/>
          <w:b w:val="false"/>
          <w:i w:val="false"/>
          <w:color w:val="ff0000"/>
          <w:sz w:val="28"/>
        </w:rPr>
        <w:t>№ 31/2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7"/>
        <w:gridCol w:w="5873"/>
      </w:tblGrid>
      <w:tr>
        <w:trPr>
          <w:trHeight w:val="30" w:hRule="atLeast"/>
        </w:trPr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47206,8</w:t>
            </w:r>
          </w:p>
        </w:tc>
      </w:tr>
      <w:tr>
        <w:trPr>
          <w:trHeight w:val="30" w:hRule="atLeast"/>
        </w:trPr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47206,8</w:t>
            </w:r>
          </w:p>
        </w:tc>
      </w:tr>
      <w:tr>
        <w:trPr>
          <w:trHeight w:val="30" w:hRule="atLeast"/>
        </w:trPr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47206,8</w:t>
            </w:r>
          </w:p>
        </w:tc>
      </w:tr>
      <w:tr>
        <w:trPr>
          <w:trHeight w:val="30" w:hRule="atLeast"/>
        </w:trPr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"Е-Халық" ақпараттық жүйесін жүзеге асыру үшін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1328,6</w:t>
            </w:r>
          </w:p>
        </w:tc>
      </w:tr>
      <w:tr>
        <w:trPr>
          <w:trHeight w:val="30" w:hRule="atLeast"/>
        </w:trPr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Жалтыркөл ауылындағы су айдағыш мұнараны ағымдағы жөндеу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13050,0</w:t>
            </w:r>
          </w:p>
        </w:tc>
      </w:tr>
      <w:tr>
        <w:trPr>
          <w:trHeight w:val="30" w:hRule="atLeast"/>
        </w:trPr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 Жібек жолы ауылының ішкі кент жолдарын күрделі жөндеу үшін жобалық-сметалық құжаттаманы дайындау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6404,2</w:t>
            </w:r>
          </w:p>
        </w:tc>
      </w:tr>
      <w:tr>
        <w:trPr>
          <w:trHeight w:val="30" w:hRule="atLeast"/>
        </w:trPr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 Аршалы кентінің көше-жол жүйелерін ағымдағы жөндеу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