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3b3" w14:textId="307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18 тамыздағы № 15/3 шешімі. Ақмола облысының Әділет департаментінде 2017 жылғы 29 тамызда № 6062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сәйкес, соның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3 929 715,5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5 574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2 947 215,5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4 067 581,3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83 075,5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28 048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- 248 989,3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248 989,3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18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3929715,5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412986,9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331103,9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66568,1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2198255,8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2102605,8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540780,2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425331,9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2020" бизнесті қолдау мен дамытудың бірыңғай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42157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350959,4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-248989,3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7"/>
        <w:gridCol w:w="4113"/>
      </w:tblGrid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403 571,3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156 808,8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33 095,0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Аршалы орта мектебін күрделі жөндеуге арналған жобалық сметалық құжаттаманы әзірлеуге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жергілікті ұлт өкілдеріне жатпайтын мектеп оқушылары үшін мемлекеттік тілден іс-шаралар өткізуге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мектептерге арналған оқулықтарды сатып алу және жеткізуге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қысқа мерзімдік кәсіби оқытуды іске асыруына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қоныс аударушылар мен оралмандар үшін тұрғын үйді жалдау (жалға алу) бойынша шығындарды өтеуге берілетін ағымдағы нысаналы трансферттердың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Бұлақсай ауылы мәдениет үйі ғимаратының шатыры мен төбелерін ағымдағы жөндеу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Константинов ауылы мәдениет үйі ғимаратының шатыры мен төбелерін ағымдағы жөндеу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Ольгинка ауылы мәдениет үйінің жылу жүйесін, ішкі және сыртқы жөндеу, шатырын ағымдағы жөндеу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орталық алаңы жолының ағымдағы жөндеуі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ауылына кірме жолмен кентішілік жолдарының күрделі жөндеуіне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эпизиотияға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нысаналы трансферттерді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246 762,7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209 714,7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Анар станциясында мектебіне және балабақшаға қазандығын салу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ауылындағы 300 орындық орта мектепті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ауылындағы 300 орындық орта мектепті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Разъезд 42 станциясында сумен жабдықтаудың таратушы желілерін қайта жабдықтауға жобалық сметалық құжаттаманы әзірлеу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Ақбұлақ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8 608,0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39 886,0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Қостомар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Жібек жолы ауылы жаңа учаскелерінде су құбырлары желілерін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кентінің кәріз жүйесін қайта құру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16 708,0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селосында 140 орындық балабақша салу үлгілік жобаны жергілікті жерге байланыстыру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Ижев ауылындағы балабақша мен мектеп инженерлік желілермен блок модульді қазандықтың салуға ЖҚС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су 2030" шаруашылық жүргізу құқығындағы мемлекеттік коммуналдық кәсіпорын жарғылық капиталын үлкейту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28 048,0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көше-жол желісін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2007"/>
        <w:gridCol w:w="1096"/>
        <w:gridCol w:w="1031"/>
        <w:gridCol w:w="1682"/>
        <w:gridCol w:w="1812"/>
        <w:gridCol w:w="1096"/>
        <w:gridCol w:w="966"/>
        <w:gridCol w:w="2203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"Аудандық маңызы бар қалаларда, кенттерде, ауылдарда, ауылдық округтерде автомобиль жолдарының инфрақұрылымын дамыту"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 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