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f1b7" w14:textId="cc1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19 мамырдағы № 14/4 шешімі. Ақмола облысының Әділет департаментінде 2017 жылғы 30 мамырда № 5971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2, 3 қосымшаларға сәйкес, соның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3 972 752,3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843 361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3 024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136 115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түсімі– 2 990 252,3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4 110 618,1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83 075,5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102 158,5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28 048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28 048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- 248 989,3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248 989,3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19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3972752,3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4110618,1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2192514,2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қорының сақтаулуын үйымдастыру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454540,5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4"/>
        <w:gridCol w:w="4356"/>
      </w:tblGrid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828080,0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344611,0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сомасын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инфрақұрылымының басым жобаларын қаржыландыруға берілетін ағымдағы нысаналы трансферттердің сомасын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30 999,0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еңбек нарығын дамытуға берілетін ағымдағы нысаналы трансферттердің сомасын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Өрлеу жобасы бойынша шартты ақшалай көмекті енгізуге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техникалық көмекші (компенсаторлық) құралдар тізбесін кеңейтуге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 республикалық бюджеттен берілетін ағымдағы нысаналы трансферттердің сомаларын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нысаналы трансферттер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381364,0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381364,0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а. 110/35/10 кВ "Новоалександров" ҚС қайта құру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241 364,0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кредиттердің сомасын бөлу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4"/>
        <w:gridCol w:w="4116"/>
      </w:tblGrid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446 608,3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171 816,6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Аршалы орта мектебін күрделі жөндеуге арналған жобалық сметалық құжаттаманы әзірлеуге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жергілікті ұлт өкілдеріне жатпайтын мектеп оқушылары үшін мемлекеттік тілден іс-шаралар өткізуге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мектептерге арналған оқулықтарды сатып алу және жеткізуге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қысқа мерзімдік кәсіби оқытуды іске асыруына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қоныс аударушылар мен оралмандар үшін тұрғын үйді жалдау (жалға алу) бойынша шығындарды өтеуге берілетін ағымдағы нысаналы трансферттердың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Бұлақсай ауылы мәдениет үйі ғимаратының шатыры мен төбелерін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Константинов ауылы мәдениет үйі ғимаратының шатыры мен төбелерін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Николаев ауылы мәдениет үйінің ғимаратын ішкі және сыртқы жөндеу жұмыстары, жылу жүйесін, ғимараттың шатыры мен төбелерін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Ольгинка ауылы мәдениет үйінің жылу жүйесін, ішкі және сыртқы жөндеу, шатырын ағымдағы жөндеу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орталық алаңы жолының ағымдағы жөндеуі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ауылына кірме жолмен кентішілік жолдарының күрделі жөндеуіне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эпизиотияға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нысаналы трансферттерді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274 791,7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237 743,7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Анар станциясында мектебіне және балабақшаға қазандығын салу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ауылындағы 300 орындық орта мектепті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ауылындағы 300 орындық орта мектепті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Разъезд 42 станциясында сумен жабдықтаудың таратушы желілерін қайта жабдықтауға жобалық сметалық құжаттаманы әзірлеу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Ақбұлақ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39 886,0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Қостомар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Жібек жолы ауылы жаңа учаскелерінде су құбырлары желілерін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Қостомар ауылы жаңа учаскелерінде су құбырлары желілерін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кәріз жүйесін қайта құру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селосында 140 орындық балабақша салу үлгілік жобаны жергілікті жерге байланыстыру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Ижев ауылындағы балабақша мен мектеп инженерлік желілермен блок модульді қазандықтың салуға ЖҚС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су 2030" шаруашылық жүргізу құқығындағы мемлекеттік коммуналдық кәсіпорын жарғылық капиталын үлкейту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көше-жол желісін салуға жобалық сметалық құжаттаманы әзірлеу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25"/>
        <w:gridCol w:w="1542"/>
        <w:gridCol w:w="1451"/>
        <w:gridCol w:w="1451"/>
        <w:gridCol w:w="1359"/>
        <w:gridCol w:w="3099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