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2744" w14:textId="1382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2018 - 2020 жылдарға арналған аудандық маңызы бар қала, ауылдық округ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2017 жылғы 25 желтоқсандағы № С 17-2 шешімі. Ақмола облысының Әділет департаментінде 2017 жылғы 26 желтоқсанда № 6250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 бабының,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Қазақстан Республикасының 2001 жылғы 23 қаңтардағы Заңының 6 бабының,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2018 - 2020 жылдарға арналған Ақкөл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486 979,0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151 760,0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334 885,0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486 979,0,0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қаржылық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бюджеттің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(профицитті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Ақмола облысы Ақкөл аудандық мәслихатының 22.11.2018 </w:t>
      </w:r>
      <w:r>
        <w:rPr>
          <w:rFonts w:ascii="Times New Roman"/>
          <w:b w:val="false"/>
          <w:i w:val="false"/>
          <w:color w:val="000000"/>
          <w:sz w:val="28"/>
        </w:rPr>
        <w:t>№ С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2018 - 2020 жылдарға арналған Ақкөл қаласының бюджетінде аудандық бюджетке бюджеттік алып қоюлар қарастырылғаны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жылы – 79 027,0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жылы – 92 073,0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жылы – 101 897,0 мың теңге.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2018 - 2020 жылдарға арналған Урюпинка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12 597,6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7 836,6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12 597,6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қаржылық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бюджеттің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(профицитті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Ақмола облысы Ақкөл аудандық мәслихатының 22.11.2018 </w:t>
      </w:r>
      <w:r>
        <w:rPr>
          <w:rFonts w:ascii="Times New Roman"/>
          <w:b w:val="false"/>
          <w:i w:val="false"/>
          <w:color w:val="000000"/>
          <w:sz w:val="28"/>
        </w:rPr>
        <w:t>№ С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2018 - 2020 жылдарға арналған Урюпинка ауылдық округінің бюджетінде аудандық бюджеттен субвенциялар қарастырылғаны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жылы – 7 349,0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жылы – 7 562,0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жылы – 7 676,0 мың теңге.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2018 жылға арналған аудандық маңызы бар қала, ауылдық округ бюджеттері түсімдерінің құрамында аудандық бюджеттен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соммадағы нысаналы трансферттерді бөлу қала, ауылдық округ әкімінің шешімімен анқталады.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– Ақмола облысы Ақкөл аудандық мәслихатының 22.11.2018 </w:t>
      </w:r>
      <w:r>
        <w:rPr>
          <w:rFonts w:ascii="Times New Roman"/>
          <w:b w:val="false"/>
          <w:i w:val="false"/>
          <w:color w:val="000000"/>
          <w:sz w:val="28"/>
        </w:rPr>
        <w:t>№ С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4-2. 2018 жылға арналған аудандық маңызы бар қала, ауылдық округ бюджеттері түсімдерінің құрамында облыстық бюджеттен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соммадағы нысаналы трансферттерді бөлу қала, ауылдық округ әкімінің шешімімен анқталады.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4-2-тармақпен толықтырылды – Ақмола облысы Ақкөл аудандық мәслихатының 22.11.2018 </w:t>
      </w:r>
      <w:r>
        <w:rPr>
          <w:rFonts w:ascii="Times New Roman"/>
          <w:b w:val="false"/>
          <w:i w:val="false"/>
          <w:color w:val="000000"/>
          <w:sz w:val="28"/>
        </w:rPr>
        <w:t>№ С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Ақмола облысының Әділет департаментінде мемлекеттік тіркелген күннен бастап күшіне енеді және 2018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Ж.Салыбекова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желтоқсан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17 - 2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Ақкөл қаласының бюджеті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Ақмола облысы Ақкөл аудандық мәслихатының 22.11.2018 </w:t>
      </w:r>
      <w:r>
        <w:rPr>
          <w:rFonts w:ascii="Times New Roman"/>
          <w:b w:val="false"/>
          <w:i w:val="false"/>
          <w:color w:val="ff0000"/>
          <w:sz w:val="28"/>
        </w:rPr>
        <w:t>№ С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954"/>
        <w:gridCol w:w="615"/>
        <w:gridCol w:w="7113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486 979,0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334 885,0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334 885,0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486 979,0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383 299,0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383 299,0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328 550,0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17 - 2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Ақкөл қаласының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2464"/>
        <w:gridCol w:w="5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161 318,0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157 066,0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65 799,0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65 799,0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91 267,0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24 506,0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161 318,0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46 415,0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46 415,0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активтерiмен жасалатын операциялар бойынша сальдо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17 - 2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Ақкөл қаласының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2464"/>
        <w:gridCol w:w="5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172 621,0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168 369,0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98 389,0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70 897,0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172 621,0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46 415,0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46 415,0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активтерiмен жасалатын операциялар бойынша сальдо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Урюпинка ауылдық округінің бюджеті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Ақмола облысы Ақкөл аудандық мәслихатының 22.11.2018 </w:t>
      </w:r>
      <w:r>
        <w:rPr>
          <w:rFonts w:ascii="Times New Roman"/>
          <w:b w:val="false"/>
          <w:i w:val="false"/>
          <w:color w:val="ff0000"/>
          <w:sz w:val="28"/>
        </w:rPr>
        <w:t>№ С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4510"/>
        <w:gridCol w:w="42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12 597,6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3 977,8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3 680,8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7 836,6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7 836,6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12 597,6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оқушыларды жақын жердегі мектепке дейін тегін алып баруды және одан алып қайтуды ұйымдастыру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активтерiмен жасалатын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17 - 2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активтерiмен жасалатын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активтерiмен жасалатын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қосымша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бюджеттен аудандық маңызы бар қала, ауылдық округ бюджеттерiне нысаналы трансферттер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7-қосымшамен толықтырылды – Ақмола облысы Ақкөл аудандық мәслихатының 22.11.2018 </w:t>
      </w:r>
      <w:r>
        <w:rPr>
          <w:rFonts w:ascii="Times New Roman"/>
          <w:b w:val="false"/>
          <w:i w:val="false"/>
          <w:color w:val="ff0000"/>
          <w:sz w:val="28"/>
        </w:rPr>
        <w:t>№ С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8264"/>
      </w:tblGrid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20 487,6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20 487,6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абаттандыру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Урюпинка селолық округі әкімінің аппараты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487,6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қосымша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облыстық бюджеттен аудандық маңызы бар қала, ауылдық округ бюджеттерiне нысаналы трансферттер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8-қосымшамен толықтырылды – Ақмола облысы Ақкөл аудандық мәслихатының 22.11.2018 </w:t>
      </w:r>
      <w:r>
        <w:rPr>
          <w:rFonts w:ascii="Times New Roman"/>
          <w:b w:val="false"/>
          <w:i w:val="false"/>
          <w:color w:val="ff0000"/>
          <w:sz w:val="28"/>
        </w:rPr>
        <w:t>№ С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2"/>
        <w:gridCol w:w="9748"/>
      </w:tblGrid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314 885,0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314 885,0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абаттандыру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