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edd2" w14:textId="c83ed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2016 жылғы 23 желтоқсандағы № С 8-1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2017 жылғы 4 қазандағы № С 15-1 шешімі. Ақмола облысының Әділет департаментінде 2017 жылғы 4 қазанда № 6100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Заңынын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аудандық мәслихаттың 2016 жылғы 23 желтоқсандағы № С 8 - 1 "2017 - 2019 жылдарға арналған аудандық бюджет туралы" (Нормативтік құқықтық актілерді мемлекеттік тіркеу тізілімінде № 5661 тіркелген, 2017 жылғы 12 қаңтарда аудандық "Ақкөл өмірі" және "Знамя Родины КZ"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бюджеті 1, 2 және 3 қосымшаларға сәйкес, соның ішінде 2017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3 460 960,8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736 612,0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20 423,0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124 214,5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2 579 711,3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3 459 884,2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7 045,0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13 614,0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6 569,0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8 540,0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8 540,0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- 14 508,4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14 508,4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2017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Ж.Абдин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Ж.Салыбекова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Т.Қ.Едігенов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қазан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15 - 1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8 - 1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68"/>
        <w:gridCol w:w="624"/>
        <w:gridCol w:w="6519"/>
        <w:gridCol w:w="3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3 460 960,8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736 612,0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282 424,0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282 424,0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311 088,0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219 262,0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66 750,0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 ) өткізуінен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124 214,5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32 679,5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32 679,5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2 579 711,3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2 579 711,3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2 579 711,3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144"/>
        <w:gridCol w:w="1144"/>
        <w:gridCol w:w="6067"/>
        <w:gridCol w:w="31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топтор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3 459 884,2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267 184,6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21 836,1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21 836,1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108 689,3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103 103,2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97 052,4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96 961,8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24 386,5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24 218,6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8 165,3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8 165,3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1 843 743,0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1 811 439,0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7 263,3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1 422 983,1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30 908,9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118 302,1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22 252,6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201 254,7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187 869,6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23 045,7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56 837,2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35 952,9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13 321,1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13 321,1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421 413,8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55 304,3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280 595,9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92 178,2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179 168,7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85 513,6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78 530,7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201 307,9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125 609,6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65 189,7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37 190,6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9 005,7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44 356,3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36 196,8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56 845,3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56 845,3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56 845,3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288 064,9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18 501,7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18 501,7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212 762,0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7 588,6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бюджетіне 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52 022,9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13 174,6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142 207,9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75 707,9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75 707,9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 және тұрғын үй инспекциясы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-14 508,4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15 - 1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8 - 1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маңызы бар қала, кент, ауыл, ауылдық округінің бюджеттік бағдарламалар тізбеcі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236 155,9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97 052,4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97 052,4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96 961,8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22 362,7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Азат ауылы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Қарасай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9 904,6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10 548,4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Наумовка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Новорыбинка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Еңбек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Урюпинка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Жалғызқарағай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9 068,1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Жалғызқарағай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Урюпинка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55 304,3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55 304,3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10 601,0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Қарасай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Азат ауылы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Қарасай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Наумовка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Новорыбинка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Еңбек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Урюпинка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Жалғызқарағай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Қарасай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75 707,9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75 707,9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75 707,9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75 622,9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Қарасай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Азат ауылы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Қарасай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Наумовка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Новорыбинка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Еңбек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Урюпинка селолық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Жалғызқарағай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