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7ea6e" w14:textId="3c7ea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мәслихаттың 2016 жылғы 23 желтоқсандағы № С 8-1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2017 жылғы 17 мамырдағы № С 12-1 шешімі. Ақмола облысының Әділет департаментінде 2017 жылғы 19 мамырда № 5952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Заңынын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Ақкөл аудандық мәслихаттың 2016 жылғы 23 желтоқсандағы № С 8-1 "2017 - 2019 жылдарға арналған аудандық бюджет туралы" (Нормативтік құқықтық актілерді мемлекеттік тіркеу тізілімінде № 5661 тіркелген, 2017 жылғы 12 қаңтарда аудандық "Ақкөл өмірі" және "Знамя Родины КZ"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2017-2019 жылдарға арналған аудандық бюджеті 1, 2 және 3 қосымшаларға сәйкес, соның ішінде 2017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кірістер – 3 396 330,6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736 612,0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20 423,0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түскен түсімдер – 60 806,0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– 2 578 489,6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шығындар – 3 395 254,0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 беру – 7 045,0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бюджеттік       кредиттер – 13 614,0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6 569,0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қаржылық активтерімен жасалатын операциялар бойынша сальдо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8 540,0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қаржы активтерiн сатып алу – 8 540,0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- 14 508,4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(профицитті пайдалану) – 14 508,4 мың теңге";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мазмұндалсын.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Ақмола облысының Әділет департаментінде мемлекеттік тіркелген күннен бастап күшіне енеді және 2017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Ақкөл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Ақкөл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Т.Қ.Едігенов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 мамыр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8-1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968"/>
        <w:gridCol w:w="624"/>
        <w:gridCol w:w="6519"/>
        <w:gridCol w:w="3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3 396 330,6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736 612,0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282 424,0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282 424,0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302 711,0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204 385,0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77 014,0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43 367,0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 ) өткізуінен түсетін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12 972,0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12 972,0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7 074,0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7 074,0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53 732,0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53 732,0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2 578 489,6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2 578 489,6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2 578 489,6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1144"/>
        <w:gridCol w:w="1144"/>
        <w:gridCol w:w="6067"/>
        <w:gridCol w:w="31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3 395 254,0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255 609,8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21 868,1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21 868,1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96 947,6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91 361,5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97 264,1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97 171,1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24 126,7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22 802,7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8 177,3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8 177,3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1 869 863,2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1 837 866,2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1 441 393,7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29 608,9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119 436,6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125 359,0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211 072,7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195 095,7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23 238,7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56 837,2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36 993,9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10 089,3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5 654,6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287 887,0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55 796,6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199 340,4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11 822,7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179 168,7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192 689,6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119 016,6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7 305,6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60 961,7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36 116,6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9 035,7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35 696,8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288 572,2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18 631,7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18 631,7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212 286,6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7 608,6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бюджетіне Астана қаласының жасыл желекті аймағын құру үшін мәжбүрлеп оқшаулаған кезде жер пайдаланушылар немесе жер телімдерінің иелеріне шығындарды өтеуге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51 921,9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12 377,2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6 146,7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6 053,7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5 263,7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5 170,7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104 707,9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60 707,9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60 707,9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5 263,4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5 263,4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 және тұрғын үй инспекциясы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-14 508,4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8-1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облыстық бюджеттен аудандар (облыстық маңызы бар қалалар) бюджеттерiне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1"/>
        <w:gridCol w:w="5249"/>
      </w:tblGrid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541 317,6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335 588,9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16 977,9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Мектептерге арналған оқулықтарды сатып алу және жеткізуге берілетін 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15 368,9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ұлт өкілдеріне жатпайтын мектеп оқушылары үшін мемлекеттік тілден іс-шаралар өткізуге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20 790,0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асыруына берілетін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18 400,0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Қоныс аударушылар мен оралмандар үшін тұрғын үйді жалдау (жалға алу) бойынша шығындарды өтеуге берілетін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пайдаланушыларға немесе жер учаскелерінің меншік иелеріне Астана қаласының жасыл аймағын құру үшін жер учаскелерін мәжбүрлеп иеліктен шығару кезінде келтірілген шығынды өтеуге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38 236,0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Бруцелезбен ауыратын санитариялық союға жіберілетін ауыл шаруашылығы малдарының (ірі қара және ұсақ малдың) құнын өтеуге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жүргізуге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35 636,0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жөндеуге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мезгіліне дайындалуға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205 728,7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197 188,7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жүйелерін дамытуға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32 439,7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8 349,0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8 540,0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ұлғайтуға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12 - 1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8 - 1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маңызы бар қала, кент, ауыл, ауылдық округінің бюджеттік бағдарламалар тізбеcі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225 413,6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97 264,1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97 264,1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97 171,1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22 470,7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Азат ауылы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Қарасай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9 934,6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Кеңес селолық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10 678,4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Наумовка селолық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8 897,9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Новорыбинка селолық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8 404,7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Еңбек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8 973,9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Урюпинка селолық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9 737,8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Жалғызқарағай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8 988,1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Жалғызқарағай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55 796,6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55 796,6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Кеңес селолық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8 126,0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8 116,0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Қарасай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Азат ауылы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Қарасай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Кеңес селолық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Наумовка селолық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Новорыбинка селолық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Еңбек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Урюпинка селолық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Жалғызқарағай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Қарасай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60 707,9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60 707,9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60 707,9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60 707,9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Азат ауылы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Қарасай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Кеңес селолық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Наумовка селолық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Новорыбинка селолық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Еңбек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Урюпинка селолық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Жалғызқарағай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