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37f2" w14:textId="85b3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2016 жылғы 23 желтоқсандағы № С 8-1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2017 жылғы 28 наурыздағы № С 10-1 шешімі. Ақмола облысының Әділет департаментінде 2017 жылғы 28 наурызда № 5851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аудандық мәслихаттың 2016 жылғы 23 желтоқсандағы № С 8-1 "2017 - 2019 жылдарға арналған аудандық бюджет туралы" (Нормативтік құқықтық актілерді мемлекеттік тіркеу тізілімінде № 5661 тіркелген, 2017 жылғы 12 қаңтарда аудандық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2017-2019 жылдарға арналған аудандық бюджеті 1, 2 және 3 қосымшаларға сәйкес, соның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3 322 635,0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736 612,0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20 423,0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түсімдер – 60 806,0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2 504 794,0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3 321 552,3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7 045,0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13 614,0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активтерімен жасалатын операциялар бойынша сальдо – 8 540,0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8 540,0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- 14 502,3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14 502,3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М.Құсайынова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наурыз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4"/>
        <w:gridCol w:w="1065"/>
        <w:gridCol w:w="6190"/>
        <w:gridCol w:w="3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3 321 552,3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1 441 393,7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6"/>
        <w:gridCol w:w="5354"/>
      </w:tblGrid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 мен сілтегіштерін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Тілдік курстар бойынша тағылымдамадан өткен мұғалімдерге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кезеңінде негізгі қызметкерді алмастырғаны үшін мұғалімдерге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маманының қызмет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көмекшi (компенсаторлық) құралдар Тiзбесiн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ұйымдарға мемлекеттік әлеуметтік тапсырысты орналастыруға,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және жартылай стационар жағдайында қарттар мен мүгедектерге арнаулы әлеуметтік қызметтерді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нарығын дамытуға,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бюджеттік бағдарламалар тізбеcі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