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f258" w14:textId="51ef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2016 жылғы 24 желтоқсандағы № 6С-13/2 "2017-2019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2017 жылғы 23 қазандағы № 6С-21/2 шешімі. Ақмола облысының Әділет департаментінде 2017 жылғы 30 қазанда № 6136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2016 жылғы 24 желтоқсандағы № 6С-13/2 "2017-2019 жылдарға арналған қала бюджеті туралы" (Нормативтік құқықтық актілерді мемлекеттік тіркеу тізілімінде № 5680 болып тіркелген, 2017 жылғы 12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қала бюджеті тиісінше 1, 2, 3-қосымшаларына сәйкес, соның ішінде 2017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5 225 242,3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2 475 453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53 255,1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77 060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2 619 474,2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5 202 315,7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985 405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986 967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1 562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50 000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50 000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- 1 012 478,4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1 012 478,4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Ақмола облысының Әділет департаментінде мемлекеттік тіркелген күнінен бастап күшіне енеді және 2017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"Степногорск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23.10.2017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5 225 242,3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2 475 453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227 127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1 693 379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53 255,1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39 632,7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18 073,7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2 619 474,2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2 619 474,2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2 619 474,2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4"/>
        <w:gridCol w:w="5813"/>
        <w:gridCol w:w="33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5 202 315,7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378 203,7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239 394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3 133 792,2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3 089 279,3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1 950 827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172 213,7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404 964,5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362 439,6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307 213,2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294 099,9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93 066,8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242 535,5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42 172,6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296 819,9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294 719,9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288 602,3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16 968,9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92 709,2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78 021,4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985 405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986 967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экономика және қаржы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-1 012 478,4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1 012 478,4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23 қазандағы № 6С-21/2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 № 6С-13/2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трансферттердің есебінен 2017 жылға арналған қала бюджетінің шығындары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5007"/>
        <w:gridCol w:w="4343"/>
      </w:tblGrid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Жұмыспен қамту және әлеуметтік бағдарламалар бөлімі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міндетті гигиеналық құралдармен қамтамасыз ету нормаларын арттыруға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"Инватакси" қызметтерін дамытуға мемлекеттік әлеуметтік тапсырысты орналастыруға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қосалқы (компенсаторлық) қаражаттар тізбесін кеңейтуге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жартылай субсидиялауға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Көшуге субсидиялар беруге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іске асыруға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 электрондық кезекпен қамтамасыз етуге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орналастыруға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</w:tr>
      <w:tr>
        <w:trPr>
          <w:trHeight w:val="30" w:hRule="atLeast"/>
        </w:trPr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курстары бойынша тәжірибеден өткен мұғалімдерге үстеме ақы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қызметкерді оқыту кезеңінде орнын басқаны үшін мұғалімге үстеме ақы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кентінің № 1 орта мектебін күрделі жөндеуге жобалау-сметалық құжаттаманы әзірлеуге және мемлекеттік сараптама алуға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ұлт өкілдері мектептерінің оқушылары үшін мемлекеттік тіл бойынша іс-шаралар өткізуге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кентінің № 1 орта мектебінің шатырын күрделі жөндеуге жобалау-сметалық құжаттаманы әзірлеуге және мемлекеттік сараптама алуға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кентінің № 2 орта мектебін күрделі жөндеуге жобалау-сметалық құжаттаманы әзірлеуге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Бестөбе кентінің № 1 орта мектебінің шатырын ағымдағы жөндеуді аяқтауға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29 766,6</w:t>
            </w:r>
          </w:p>
        </w:tc>
      </w:tr>
      <w:tr>
        <w:trPr>
          <w:trHeight w:val="30" w:hRule="atLeast"/>
        </w:trPr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жалдамалы 45 пәтерлі тұрғын үй құрылысына 1 позиция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жалдамалы 45 пәтерлі тұрғын үй құрылысына 2 позиция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45 пәтерлі тұрғын үйге инженерлік коммуникацияларды жайластыру (1 позиция)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союға жіберілген бруцеллезбен ауыратын ауыл шаруашылық малдардың (ірі және ұсақ қара мал) құнын қайтаруға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 жолаушылар көлігі және автомобиль жолдары бөлімі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ағымдағы жөндеуге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қаласындағы Степная көшесінен Автобазаға дейінгі Парковая көшесі бойынша ағымдағы жөндеуге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127 914,3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"Шаңтөбе-Энергокешені" жауапкершілігі шектеулі серіктестігі жарғылық капиталын ұлғайтуға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аппараты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кентінің жылумен жабдықтау объектілерінің жылу маусымын аяқтауға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Жылумен жабдықтайтын кәсіпорындарға жылу беру маусымына дайындалуға (Шаңтөбе кенті)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құжаттарын әзірлеуге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2017-2019 жылдарға арналған қала бюджетінің дамытудың бюджеттік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6"/>
        <w:gridCol w:w="1036"/>
        <w:gridCol w:w="2676"/>
        <w:gridCol w:w="2808"/>
        <w:gridCol w:w="1991"/>
        <w:gridCol w:w="1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сомасы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1 136 155,8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1 086 155,8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1 079 438,2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1 079 438,2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324 953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246 195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236 736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24 177,2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78 758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984 457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6 117,6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