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c7427" w14:textId="25c74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қалалық мәслихатының 2013 жылғы 24 желтоқсандағы № 5С-25/8 "Степногорск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қалалық мәслихатының 2017 жылғы 13 қыркүйектегі № 6С-20/3 шешімі. Ақмола облысының Әділет департаментінде 2017 жылғы 26 қыркүйекте № 6088 болып тіркелді. Күші жойылды - Ақмола облысы Степногорск қалалық мәслихатының 2024 жылғы 9 ақпандағы № 8С-10/2 шешімімен</w:t>
      </w:r>
    </w:p>
    <w:p>
      <w:pPr>
        <w:spacing w:after="0"/>
        <w:ind w:left="0"/>
        <w:jc w:val="both"/>
      </w:pPr>
      <w:r>
        <w:rPr>
          <w:rFonts w:ascii="Times New Roman"/>
          <w:b w:val="false"/>
          <w:i w:val="false"/>
          <w:color w:val="ff0000"/>
          <w:sz w:val="28"/>
        </w:rPr>
        <w:t xml:space="preserve">
      Ескерту. Күші жойылды - Ақмола облысы Степногорск қалалық мәслихатының 09.02.2024 </w:t>
      </w:r>
      <w:r>
        <w:rPr>
          <w:rFonts w:ascii="Times New Roman"/>
          <w:b w:val="false"/>
          <w:i w:val="false"/>
          <w:color w:val="ff0000"/>
          <w:sz w:val="28"/>
        </w:rPr>
        <w:t>№ 8С-10/2</w:t>
      </w:r>
      <w:r>
        <w:rPr>
          <w:rFonts w:ascii="Times New Roman"/>
          <w:b w:val="false"/>
          <w:i w:val="false"/>
          <w:color w:val="ff0000"/>
          <w:sz w:val="28"/>
        </w:rPr>
        <w:t xml:space="preserve"> (оның алғашқы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Степногорск қалалық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Степногорск қалалық мәслихатының 2013 жылғы 24 желтоқсандағы № 5С-25/8 "Степногорск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3992 болып тіркелген, 2014 жылғы 30 қаңтарда "Степногорск ақшамы" және "Вечерний Степногорск" аймақтық қоғамдық-саяси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Степногорск қаласының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"9. Әлеуметтік көмек алушылардың келесі санаттарына:</w:t>
      </w:r>
    </w:p>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Ұлы Отан соғысының қатысушылары мен мүгедектеріне теңестірілген тұлғаларға;</w:t>
      </w:r>
    </w:p>
    <w:p>
      <w:pPr>
        <w:spacing w:after="0"/>
        <w:ind w:left="0"/>
        <w:jc w:val="both"/>
      </w:pPr>
      <w:r>
        <w:rPr>
          <w:rFonts w:ascii="Times New Roman"/>
          <w:b w:val="false"/>
          <w:i w:val="false"/>
          <w:color w:val="000000"/>
          <w:sz w:val="28"/>
        </w:rPr>
        <w:t>
      Ұлы Отан соғысының қатысушыларына теңестірілген басқа да санаттағы тұлғаларға;</w:t>
      </w:r>
    </w:p>
    <w:p>
      <w:pPr>
        <w:spacing w:after="0"/>
        <w:ind w:left="0"/>
        <w:jc w:val="both"/>
      </w:pPr>
      <w:r>
        <w:rPr>
          <w:rFonts w:ascii="Times New Roman"/>
          <w:b w:val="false"/>
          <w:i w:val="false"/>
          <w:color w:val="000000"/>
          <w:sz w:val="28"/>
        </w:rPr>
        <w:t>
      ең төмен зейнетақы алатын және жасы бойынша мемлекеттік әлеуметтік жәрдемақы алатын егде жастағы тұлғаларға;</w:t>
      </w:r>
    </w:p>
    <w:p>
      <w:pPr>
        <w:spacing w:after="0"/>
        <w:ind w:left="0"/>
        <w:jc w:val="both"/>
      </w:pPr>
      <w:r>
        <w:rPr>
          <w:rFonts w:ascii="Times New Roman"/>
          <w:b w:val="false"/>
          <w:i w:val="false"/>
          <w:color w:val="000000"/>
          <w:sz w:val="28"/>
        </w:rPr>
        <w:t>
      1, 2, 3 топтағы мүгедектерге;</w:t>
      </w:r>
    </w:p>
    <w:p>
      <w:pPr>
        <w:spacing w:after="0"/>
        <w:ind w:left="0"/>
        <w:jc w:val="both"/>
      </w:pPr>
      <w:r>
        <w:rPr>
          <w:rFonts w:ascii="Times New Roman"/>
          <w:b w:val="false"/>
          <w:i w:val="false"/>
          <w:color w:val="000000"/>
          <w:sz w:val="28"/>
        </w:rPr>
        <w:t>
      мүгедек балаларға;</w:t>
      </w:r>
    </w:p>
    <w:p>
      <w:pPr>
        <w:spacing w:after="0"/>
        <w:ind w:left="0"/>
        <w:jc w:val="both"/>
      </w:pPr>
      <w:r>
        <w:rPr>
          <w:rFonts w:ascii="Times New Roman"/>
          <w:b w:val="false"/>
          <w:i w:val="false"/>
          <w:color w:val="000000"/>
          <w:sz w:val="28"/>
        </w:rPr>
        <w:t>
      табиғи зілзаланың немесе өрттің салдарынан зардап шеккен азаматтарға (отбасыларға);</w:t>
      </w:r>
    </w:p>
    <w:p>
      <w:pPr>
        <w:spacing w:after="0"/>
        <w:ind w:left="0"/>
        <w:jc w:val="both"/>
      </w:pPr>
      <w:r>
        <w:rPr>
          <w:rFonts w:ascii="Times New Roman"/>
          <w:b w:val="false"/>
          <w:i w:val="false"/>
          <w:color w:val="000000"/>
          <w:sz w:val="28"/>
        </w:rPr>
        <w:t>
      қатерлі ісік ауруымен ауыратындарға;</w:t>
      </w:r>
    </w:p>
    <w:p>
      <w:pPr>
        <w:spacing w:after="0"/>
        <w:ind w:left="0"/>
        <w:jc w:val="both"/>
      </w:pPr>
      <w:r>
        <w:rPr>
          <w:rFonts w:ascii="Times New Roman"/>
          <w:b w:val="false"/>
          <w:i w:val="false"/>
          <w:color w:val="000000"/>
          <w:sz w:val="28"/>
        </w:rPr>
        <w:t>
      туберкулезбен ауыратындарға;</w:t>
      </w:r>
    </w:p>
    <w:p>
      <w:pPr>
        <w:spacing w:after="0"/>
        <w:ind w:left="0"/>
        <w:jc w:val="both"/>
      </w:pPr>
      <w:r>
        <w:rPr>
          <w:rFonts w:ascii="Times New Roman"/>
          <w:b w:val="false"/>
          <w:i w:val="false"/>
          <w:color w:val="000000"/>
          <w:sz w:val="28"/>
        </w:rPr>
        <w:t xml:space="preserve">
      жетім және ата-анасының қамқорлығынсыз қалған балаларға, кірісі ең төмен күнкөріс деңгейінен аз отбасылардың, көп балалы, аз қамтылған отбасылардың студенттеріне беріледі. </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ең төмен күнкөріс деңгейінің 1,7 еселік мөлшерінен аспайтын жан басына шаққандағы орташа табыстың болуы негіздеме болып табылады.";</w:t>
      </w:r>
    </w:p>
    <w:bookmarkStart w:name="z5" w:id="3"/>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1-1) тармақшасы</w:t>
      </w:r>
      <w:r>
        <w:rPr>
          <w:rFonts w:ascii="Times New Roman"/>
          <w:b w:val="false"/>
          <w:i w:val="false"/>
          <w:color w:val="000000"/>
          <w:sz w:val="28"/>
        </w:rPr>
        <w:t xml:space="preserve"> жаңа редакцияда баяндалсын:</w:t>
      </w:r>
    </w:p>
    <w:bookmarkEnd w:id="3"/>
    <w:p>
      <w:pPr>
        <w:spacing w:after="0"/>
        <w:ind w:left="0"/>
        <w:jc w:val="both"/>
      </w:pPr>
      <w:r>
        <w:rPr>
          <w:rFonts w:ascii="Times New Roman"/>
          <w:b w:val="false"/>
          <w:i w:val="false"/>
          <w:color w:val="000000"/>
          <w:sz w:val="28"/>
        </w:rPr>
        <w:t>
      "1-1) Степногорск қаласының мемлекеттік медициналық ұйымдарымен жұмысқа орналасу туралы шарт жасаған, жоғарғы медициналық оқу орындарында оқитын жетім және ата-анасының қамқорлығынсыз қалған балаларға, кірісі ең төмен күнкөріс деңгейінен аз отбасылардың, көп балалы, аз қамтылған отбасылардың студенттеріне оқу орнымен шарт, оқу орнынан анықтама және өтініш берушінің (отбасының) көрсетілген санаттарына жататындығын растайтын анықтама негізінде жылдық оқу құны мөлшерінде төлемге жергілікті бюджет есебінен;".</w:t>
      </w:r>
    </w:p>
    <w:bookmarkStart w:name="z6" w:id="4"/>
    <w:p>
      <w:pPr>
        <w:spacing w:after="0"/>
        <w:ind w:left="0"/>
        <w:jc w:val="both"/>
      </w:pPr>
      <w:r>
        <w:rPr>
          <w:rFonts w:ascii="Times New Roman"/>
          <w:b w:val="false"/>
          <w:i w:val="false"/>
          <w:color w:val="000000"/>
          <w:sz w:val="28"/>
        </w:rPr>
        <w:t xml:space="preserve">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p>
          <w:p>
            <w:pPr>
              <w:spacing w:after="20"/>
              <w:ind w:left="20"/>
              <w:jc w:val="both"/>
            </w:pPr>
          </w:p>
          <w:p>
            <w:pPr>
              <w:spacing w:after="20"/>
              <w:ind w:left="20"/>
              <w:jc w:val="both"/>
            </w:pPr>
            <w:r>
              <w:rPr>
                <w:rFonts w:ascii="Times New Roman"/>
                <w:b w:val="false"/>
                <w:i/>
                <w:color w:val="000000"/>
                <w:sz w:val="20"/>
              </w:rPr>
              <w:t>сессиясының</w:t>
            </w:r>
          </w:p>
          <w:p>
            <w:pPr>
              <w:spacing w:after="20"/>
              <w:ind w:left="20"/>
              <w:jc w:val="both"/>
            </w:pPr>
            <w:r>
              <w:rPr>
                <w:rFonts w:ascii="Times New Roman"/>
                <w:b w:val="false"/>
                <w:i/>
                <w:color w:val="000000"/>
                <w:sz w:val="20"/>
              </w:rPr>
              <w:t>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Н.Морозова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w:t>
            </w:r>
          </w:p>
          <w:p>
            <w:pPr>
              <w:spacing w:after="20"/>
              <w:ind w:left="20"/>
              <w:jc w:val="both"/>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Ғ.Көпеева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қаласының</w:t>
            </w:r>
          </w:p>
          <w:p>
            <w:pPr>
              <w:spacing w:after="20"/>
              <w:ind w:left="20"/>
              <w:jc w:val="both"/>
            </w:pPr>
          </w:p>
          <w:p>
            <w:pPr>
              <w:spacing w:after="20"/>
              <w:ind w:left="20"/>
              <w:jc w:val="both"/>
            </w:pPr>
            <w:r>
              <w:rPr>
                <w:rFonts w:ascii="Times New Roman"/>
                <w:b w:val="false"/>
                <w:i/>
                <w:color w:val="000000"/>
                <w:sz w:val="20"/>
              </w:rPr>
              <w:t>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Ә.Күмпекеев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13.09.2017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