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b8ee" w14:textId="205b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2016 жылғы 24 желтоқсандағы № 6С-13/2 "2017-2019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2017 жылғы 13 қыркүйектегі № 6С-20/2 шешімі. Ақмола облысының Әділет департаментінде 2017 жылғы 19 қыркүйекте № 6079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2016 жылғы 24 желтоқсандағы № 6С-13/2 "2017-2019 жылдарға арналған қала бюджеті туралы" (Нормативтік құқықтық актілерді мемлекеттік тіркеу тізілімінде № 5680 болып тіркелген, 2017 жылғы 12 қаңтарда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қала бюджеті тиісінше 1, 2, 3-қосымшаларына сәйкес, соның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5 109 760,3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2 475 453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49 097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77 060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2 508 150,3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5 090 932,1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989 702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991 264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1 562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50 000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- 1 020 873,8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1 020 873,8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Н.Морозова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13.09.2017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"Степногорск қаласының 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Ш.Төлегенова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13.09.2017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5 109 760,3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2 475 453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227 127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227 127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1 693 379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1 693 379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216 077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161 661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2 508 150,3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2 508 150,3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2 508 150,3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4"/>
        <w:gridCol w:w="5813"/>
        <w:gridCol w:w="33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5 090 932,1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377 203,7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102 473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28 531,1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23 401,1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35 302,6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142 233,8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142 233,8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3 134 532,3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3 090 019,4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1 951 567,1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172 213,7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404 964,5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362 439,6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286 627,5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296 254,6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183 449,5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314 979,8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242 535,5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164 002,9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42 172,6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298 245,9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296 145,9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290 028,3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989 702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991 264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экономика және қаржы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-1 020 873,8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1 020 873,8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2017-2019 жылдарға арналған қала бюджетінің дамытудың бюджеттік бағдарламаларының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6"/>
        <w:gridCol w:w="1036"/>
        <w:gridCol w:w="2676"/>
        <w:gridCol w:w="2808"/>
        <w:gridCol w:w="1991"/>
        <w:gridCol w:w="1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1 137 259,8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1 087 259,8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1 080 542,2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1 080 542,2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246 195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25 281,2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6 117,6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6 117,6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6 117,6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қалыптастыруға және ұлғайтуға арналған инвестициялар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кент, ауыл, ауылдық округті ұстау бойынша шығыстар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1059"/>
        <w:gridCol w:w="3346"/>
        <w:gridCol w:w="3347"/>
        <w:gridCol w:w="33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кенті</w:t>
            </w:r>
          </w:p>
        </w:tc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</w:t>
            </w:r>
          </w:p>
        </w:tc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16 436,6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17 730,4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15 970,2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2 444,2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1 686,3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1 799,7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16 436,6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19 416,7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879"/>
        <w:gridCol w:w="1088"/>
        <w:gridCol w:w="1088"/>
        <w:gridCol w:w="949"/>
        <w:gridCol w:w="1229"/>
        <w:gridCol w:w="1089"/>
        <w:gridCol w:w="880"/>
        <w:gridCol w:w="950"/>
        <w:gridCol w:w="1089"/>
        <w:gridCol w:w="950"/>
        <w:gridCol w:w="1021"/>
      </w:tblGrid>
      <w:tr>
        <w:trPr/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 құдық ауылы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Изобильный ауылы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ауылдық округі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10 240,2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15 176,6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11 170,2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8 484,3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