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edbd" w14:textId="f72e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облыстық бюджет туралы</w:t>
      </w:r>
    </w:p>
    <w:p>
      <w:pPr>
        <w:spacing w:after="0"/>
        <w:ind w:left="0"/>
        <w:jc w:val="both"/>
      </w:pPr>
      <w:r>
        <w:rPr>
          <w:rFonts w:ascii="Times New Roman"/>
          <w:b w:val="false"/>
          <w:i w:val="false"/>
          <w:color w:val="000000"/>
          <w:sz w:val="28"/>
        </w:rPr>
        <w:t>Ақмола облыстық мәслихатының 2017 жылғы 13 желтоқсандағы № 6С-17-2 шешімі. Ақмола облысының Әділет департаментінде 2017 жылғы 22 желтоқсанда № 6242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кодексiнiң 8-бабының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жергiлiктi мемлекеттік басқару және өзiн-өзi басқару туралы" Қазақстан Республикасының 2001 жылғы 23 қаңтардағы Заңының 6-бабының 1-тармағы </w:t>
      </w:r>
      <w:r>
        <w:rPr>
          <w:rFonts w:ascii="Times New Roman"/>
          <w:b w:val="false"/>
          <w:i w:val="false"/>
          <w:color w:val="000000"/>
          <w:sz w:val="28"/>
        </w:rPr>
        <w:t>1)-тармақшасына</w:t>
      </w:r>
      <w:r>
        <w:rPr>
          <w:rFonts w:ascii="Times New Roman"/>
          <w:b w:val="false"/>
          <w:i w:val="false"/>
          <w:color w:val="000000"/>
          <w:sz w:val="28"/>
        </w:rPr>
        <w:t xml:space="preserve"> сәйкес Ақмола облыстық мәслихаты ШЕШIМ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келесі көлемдерде бекітілсін:</w:t>
      </w:r>
    </w:p>
    <w:bookmarkEnd w:id="1"/>
    <w:p>
      <w:pPr>
        <w:spacing w:after="0"/>
        <w:ind w:left="0"/>
        <w:jc w:val="both"/>
      </w:pPr>
      <w:r>
        <w:rPr>
          <w:rFonts w:ascii="Times New Roman"/>
          <w:b w:val="false"/>
          <w:i w:val="false"/>
          <w:color w:val="000000"/>
          <w:sz w:val="28"/>
        </w:rPr>
        <w:t>
      1) кірістер – 175 307 846,6 мың теңге, оның ішінде:</w:t>
      </w:r>
    </w:p>
    <w:p>
      <w:pPr>
        <w:spacing w:after="0"/>
        <w:ind w:left="0"/>
        <w:jc w:val="both"/>
      </w:pPr>
      <w:r>
        <w:rPr>
          <w:rFonts w:ascii="Times New Roman"/>
          <w:b w:val="false"/>
          <w:i w:val="false"/>
          <w:color w:val="000000"/>
          <w:sz w:val="28"/>
        </w:rPr>
        <w:t>
      салықтық түсімдер – 21 349 067,2 мың теңге;</w:t>
      </w:r>
    </w:p>
    <w:p>
      <w:pPr>
        <w:spacing w:after="0"/>
        <w:ind w:left="0"/>
        <w:jc w:val="both"/>
      </w:pPr>
      <w:r>
        <w:rPr>
          <w:rFonts w:ascii="Times New Roman"/>
          <w:b w:val="false"/>
          <w:i w:val="false"/>
          <w:color w:val="000000"/>
          <w:sz w:val="28"/>
        </w:rPr>
        <w:t>
      салықтық емес түсімдер – 830 364,6 мың теңге;</w:t>
      </w:r>
    </w:p>
    <w:p>
      <w:pPr>
        <w:spacing w:after="0"/>
        <w:ind w:left="0"/>
        <w:jc w:val="both"/>
      </w:pPr>
      <w:r>
        <w:rPr>
          <w:rFonts w:ascii="Times New Roman"/>
          <w:b w:val="false"/>
          <w:i w:val="false"/>
          <w:color w:val="000000"/>
          <w:sz w:val="28"/>
        </w:rPr>
        <w:t>
      негізгі капиталды сатудан түсетін түсімдер – 14 833,1 мың теңге;</w:t>
      </w:r>
    </w:p>
    <w:p>
      <w:pPr>
        <w:spacing w:after="0"/>
        <w:ind w:left="0"/>
        <w:jc w:val="both"/>
      </w:pPr>
      <w:r>
        <w:rPr>
          <w:rFonts w:ascii="Times New Roman"/>
          <w:b w:val="false"/>
          <w:i w:val="false"/>
          <w:color w:val="000000"/>
          <w:sz w:val="28"/>
        </w:rPr>
        <w:t>
      трансферттер түсімі – 153 113 581,7 мың теңге;</w:t>
      </w:r>
    </w:p>
    <w:p>
      <w:pPr>
        <w:spacing w:after="0"/>
        <w:ind w:left="0"/>
        <w:jc w:val="both"/>
      </w:pPr>
      <w:r>
        <w:rPr>
          <w:rFonts w:ascii="Times New Roman"/>
          <w:b w:val="false"/>
          <w:i w:val="false"/>
          <w:color w:val="000000"/>
          <w:sz w:val="28"/>
        </w:rPr>
        <w:t>
      2) шығындар – 175 664 418,6 мың теңге;</w:t>
      </w:r>
    </w:p>
    <w:p>
      <w:pPr>
        <w:spacing w:after="0"/>
        <w:ind w:left="0"/>
        <w:jc w:val="both"/>
      </w:pPr>
      <w:r>
        <w:rPr>
          <w:rFonts w:ascii="Times New Roman"/>
          <w:b w:val="false"/>
          <w:i w:val="false"/>
          <w:color w:val="000000"/>
          <w:sz w:val="28"/>
        </w:rPr>
        <w:t>
      3) таза бюджеттік кредиттеу – 8 365 653,9 мың теңге, оның ішінде:</w:t>
      </w:r>
    </w:p>
    <w:p>
      <w:pPr>
        <w:spacing w:after="0"/>
        <w:ind w:left="0"/>
        <w:jc w:val="both"/>
      </w:pPr>
      <w:r>
        <w:rPr>
          <w:rFonts w:ascii="Times New Roman"/>
          <w:b w:val="false"/>
          <w:i w:val="false"/>
          <w:color w:val="000000"/>
          <w:sz w:val="28"/>
        </w:rPr>
        <w:t>
      бюджеттік кредиттер – 10 964 683,2 мың теңге;</w:t>
      </w:r>
    </w:p>
    <w:p>
      <w:pPr>
        <w:spacing w:after="0"/>
        <w:ind w:left="0"/>
        <w:jc w:val="both"/>
      </w:pPr>
      <w:r>
        <w:rPr>
          <w:rFonts w:ascii="Times New Roman"/>
          <w:b w:val="false"/>
          <w:i w:val="false"/>
          <w:color w:val="000000"/>
          <w:sz w:val="28"/>
        </w:rPr>
        <w:t>
      бюджеттік кредиттерді өтеу – 2 599 029,3 мың теңге;</w:t>
      </w:r>
    </w:p>
    <w:p>
      <w:pPr>
        <w:spacing w:after="0"/>
        <w:ind w:left="0"/>
        <w:jc w:val="both"/>
      </w:pPr>
      <w:r>
        <w:rPr>
          <w:rFonts w:ascii="Times New Roman"/>
          <w:b w:val="false"/>
          <w:i w:val="false"/>
          <w:color w:val="000000"/>
          <w:sz w:val="28"/>
        </w:rPr>
        <w:t>
      4) қаржы активтерiмен операциялар бойынша сальдо – 373 813,8 мың теңге, оның ішінде:</w:t>
      </w:r>
    </w:p>
    <w:p>
      <w:pPr>
        <w:spacing w:after="0"/>
        <w:ind w:left="0"/>
        <w:jc w:val="both"/>
      </w:pPr>
      <w:r>
        <w:rPr>
          <w:rFonts w:ascii="Times New Roman"/>
          <w:b w:val="false"/>
          <w:i w:val="false"/>
          <w:color w:val="000000"/>
          <w:sz w:val="28"/>
        </w:rPr>
        <w:t>
      қаржы активтерiн сатып алу – 379 400,0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5 586,2 мың теңге;</w:t>
      </w:r>
    </w:p>
    <w:p>
      <w:pPr>
        <w:spacing w:after="0"/>
        <w:ind w:left="0"/>
        <w:jc w:val="both"/>
      </w:pPr>
      <w:r>
        <w:rPr>
          <w:rFonts w:ascii="Times New Roman"/>
          <w:b w:val="false"/>
          <w:i w:val="false"/>
          <w:color w:val="000000"/>
          <w:sz w:val="28"/>
        </w:rPr>
        <w:t>
      5) бюджет тапшылығы (профициті) – -9 096 039,7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9 096 039,7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облыстық мәслихатының 29.11.2018 </w:t>
      </w:r>
      <w:r>
        <w:rPr>
          <w:rFonts w:ascii="Times New Roman"/>
          <w:b w:val="false"/>
          <w:i w:val="false"/>
          <w:color w:val="000000"/>
          <w:sz w:val="28"/>
        </w:rPr>
        <w:t>№ 6С-26-2</w:t>
      </w:r>
      <w:r>
        <w:rPr>
          <w:rFonts w:ascii="Times New Roman"/>
          <w:b w:val="false"/>
          <w:i w:val="false"/>
          <w:color w:val="ff0000"/>
          <w:sz w:val="28"/>
        </w:rPr>
        <w:t xml:space="preserve"> (01.01.2018 бастап қолданысқа енгiзiледi)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Облыстық бюджетке және аудандық (облыстық маңызы бар қалалардың) бюджеттеріне кірістерді бөлудің нормативтері келесі мөлшерде белгіленсін:</w:t>
      </w:r>
    </w:p>
    <w:bookmarkEnd w:id="2"/>
    <w:p>
      <w:pPr>
        <w:spacing w:after="0"/>
        <w:ind w:left="0"/>
        <w:jc w:val="both"/>
      </w:pPr>
      <w:r>
        <w:rPr>
          <w:rFonts w:ascii="Times New Roman"/>
          <w:b w:val="false"/>
          <w:i w:val="false"/>
          <w:color w:val="000000"/>
          <w:sz w:val="28"/>
        </w:rPr>
        <w:t>
      1) облыстық бюджетке төлем көзінен ұсталатын табыстан жеке табыс салығы бойынша – 100%;</w:t>
      </w:r>
    </w:p>
    <w:p>
      <w:pPr>
        <w:spacing w:after="0"/>
        <w:ind w:left="0"/>
        <w:jc w:val="both"/>
      </w:pPr>
      <w:r>
        <w:rPr>
          <w:rFonts w:ascii="Times New Roman"/>
          <w:b w:val="false"/>
          <w:i w:val="false"/>
          <w:color w:val="000000"/>
          <w:sz w:val="28"/>
        </w:rPr>
        <w:t>
      2) аудандық (облыстық маңызы бар қалалардың) бюджеттеріне әлеуметтік салық бойынша – 100%.</w:t>
      </w:r>
    </w:p>
    <w:bookmarkStart w:name="z4" w:id="3"/>
    <w:p>
      <w:pPr>
        <w:spacing w:after="0"/>
        <w:ind w:left="0"/>
        <w:jc w:val="both"/>
      </w:pPr>
      <w:r>
        <w:rPr>
          <w:rFonts w:ascii="Times New Roman"/>
          <w:b w:val="false"/>
          <w:i w:val="false"/>
          <w:color w:val="000000"/>
          <w:sz w:val="28"/>
        </w:rPr>
        <w:t>
      3. 2018 жылға арналған облыстық бюджетте Көкшетау қаласының бюджетінен 6 728 445 мың теңге сомасында бюджеттік алып қоюлардың қарастырылғаны ескерілсін.</w:t>
      </w:r>
    </w:p>
    <w:bookmarkEnd w:id="3"/>
    <w:bookmarkStart w:name="z5" w:id="4"/>
    <w:p>
      <w:pPr>
        <w:spacing w:after="0"/>
        <w:ind w:left="0"/>
        <w:jc w:val="both"/>
      </w:pPr>
      <w:r>
        <w:rPr>
          <w:rFonts w:ascii="Times New Roman"/>
          <w:b w:val="false"/>
          <w:i w:val="false"/>
          <w:color w:val="000000"/>
          <w:sz w:val="28"/>
        </w:rPr>
        <w:t xml:space="preserve">
      4. 2018 жылға арналған облыстық бюджет кірістерінің құрамында республикалық бюджеттен нысаналы трансферттер және бюджеттік кредиттер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w:t>
      </w:r>
    </w:p>
    <w:bookmarkEnd w:id="4"/>
    <w:p>
      <w:pPr>
        <w:spacing w:after="0"/>
        <w:ind w:left="0"/>
        <w:jc w:val="both"/>
      </w:pPr>
      <w:r>
        <w:rPr>
          <w:rFonts w:ascii="Times New Roman"/>
          <w:b w:val="false"/>
          <w:i w:val="false"/>
          <w:color w:val="000000"/>
          <w:sz w:val="28"/>
        </w:rPr>
        <w:t>
      Нысаналы трансферттер және бюджеттік кредиттердің көрсетiлген сомаларын бөлу облыс әкiмдiгiнің қаулысымен белгіленеді.</w:t>
      </w:r>
    </w:p>
    <w:bookmarkStart w:name="z6" w:id="5"/>
    <w:p>
      <w:pPr>
        <w:spacing w:after="0"/>
        <w:ind w:left="0"/>
        <w:jc w:val="both"/>
      </w:pPr>
      <w:r>
        <w:rPr>
          <w:rFonts w:ascii="Times New Roman"/>
          <w:b w:val="false"/>
          <w:i w:val="false"/>
          <w:color w:val="000000"/>
          <w:sz w:val="28"/>
        </w:rPr>
        <w:t>
      5. 2018 жылға арналған облыстық бюджетте аудандардың (облыстық маңызы бар қалалардың) бюджеттеріне облыстық бюджеттен берiлетiн 42 339 080 мың теңге сомасындағы субвенциялар көлемi көзделгені ескерілсін, оның iшiнде:</w:t>
      </w:r>
    </w:p>
    <w:bookmarkEnd w:id="5"/>
    <w:tbl>
      <w:tblPr>
        <w:tblW w:w="0" w:type="auto"/>
        <w:tblCellSpacing w:w="0" w:type="auto"/>
        <w:tblBorders>
          <w:top w:val="none"/>
          <w:left w:val="none"/>
          <w:bottom w:val="none"/>
          <w:right w:val="none"/>
          <w:insideH w:val="none"/>
          <w:insideV w:val="none"/>
        </w:tblBorders>
      </w:tblPr>
      <w:tblGrid>
        <w:gridCol w:w="1290"/>
        <w:gridCol w:w="11010"/>
      </w:tblGrid>
      <w:tr>
        <w:trPr>
          <w:trHeight w:val="30" w:hRule="atLeast"/>
        </w:trPr>
        <w:tc>
          <w:tcPr>
            <w:tcW w:w="12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1 954 636 мың теңге;</w:t>
            </w:r>
          </w:p>
        </w:tc>
      </w:tr>
      <w:tr>
        <w:trPr>
          <w:trHeight w:val="30" w:hRule="atLeast"/>
        </w:trPr>
        <w:tc>
          <w:tcPr>
            <w:tcW w:w="12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1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1 903 616 мың теңге;</w:t>
            </w:r>
          </w:p>
        </w:tc>
      </w:tr>
      <w:tr>
        <w:trPr>
          <w:trHeight w:val="30" w:hRule="atLeast"/>
        </w:trPr>
        <w:tc>
          <w:tcPr>
            <w:tcW w:w="12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1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2 013 683 мың теңге;</w:t>
            </w:r>
          </w:p>
        </w:tc>
      </w:tr>
      <w:tr>
        <w:trPr>
          <w:trHeight w:val="30" w:hRule="atLeast"/>
        </w:trPr>
        <w:tc>
          <w:tcPr>
            <w:tcW w:w="12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1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2 273 379 мың теңге;</w:t>
            </w:r>
          </w:p>
        </w:tc>
      </w:tr>
      <w:tr>
        <w:trPr>
          <w:trHeight w:val="30" w:hRule="atLeast"/>
        </w:trPr>
        <w:tc>
          <w:tcPr>
            <w:tcW w:w="12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c>
          <w:tcPr>
            <w:tcW w:w="1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2 747 336 мың теңге;</w:t>
            </w:r>
          </w:p>
        </w:tc>
      </w:tr>
      <w:tr>
        <w:trPr>
          <w:trHeight w:val="30" w:hRule="atLeast"/>
        </w:trPr>
        <w:tc>
          <w:tcPr>
            <w:tcW w:w="12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1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3 231 057 мың теңге;</w:t>
            </w:r>
          </w:p>
        </w:tc>
      </w:tr>
      <w:tr>
        <w:trPr>
          <w:trHeight w:val="30" w:hRule="atLeast"/>
        </w:trPr>
        <w:tc>
          <w:tcPr>
            <w:tcW w:w="12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w:t>
            </w:r>
          </w:p>
        </w:tc>
        <w:tc>
          <w:tcPr>
            <w:tcW w:w="1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883 481 мың теңге;</w:t>
            </w:r>
          </w:p>
        </w:tc>
      </w:tr>
      <w:tr>
        <w:trPr>
          <w:trHeight w:val="30" w:hRule="atLeast"/>
        </w:trPr>
        <w:tc>
          <w:tcPr>
            <w:tcW w:w="12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w:t>
            </w:r>
          </w:p>
        </w:tc>
        <w:tc>
          <w:tcPr>
            <w:tcW w:w="1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1 804 026 мың теңге;</w:t>
            </w:r>
          </w:p>
        </w:tc>
      </w:tr>
      <w:tr>
        <w:trPr>
          <w:trHeight w:val="30" w:hRule="atLeast"/>
        </w:trPr>
        <w:tc>
          <w:tcPr>
            <w:tcW w:w="12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1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2 204 493 мың теңге;</w:t>
            </w:r>
          </w:p>
        </w:tc>
      </w:tr>
      <w:tr>
        <w:trPr>
          <w:trHeight w:val="30" w:hRule="atLeast"/>
        </w:trPr>
        <w:tc>
          <w:tcPr>
            <w:tcW w:w="12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2 395 987 мың теңге;</w:t>
            </w:r>
          </w:p>
        </w:tc>
      </w:tr>
      <w:tr>
        <w:trPr>
          <w:trHeight w:val="30" w:hRule="atLeast"/>
        </w:trPr>
        <w:tc>
          <w:tcPr>
            <w:tcW w:w="12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2 072 026 мың теңге;</w:t>
            </w:r>
          </w:p>
        </w:tc>
      </w:tr>
      <w:tr>
        <w:trPr>
          <w:trHeight w:val="30" w:hRule="atLeast"/>
        </w:trPr>
        <w:tc>
          <w:tcPr>
            <w:tcW w:w="12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w:t>
            </w:r>
          </w:p>
        </w:tc>
        <w:tc>
          <w:tcPr>
            <w:tcW w:w="1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2 011 567 мың теңге;</w:t>
            </w:r>
          </w:p>
        </w:tc>
      </w:tr>
      <w:tr>
        <w:trPr>
          <w:trHeight w:val="30" w:hRule="atLeast"/>
        </w:trPr>
        <w:tc>
          <w:tcPr>
            <w:tcW w:w="12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2 533 253 мың теңге;</w:t>
            </w:r>
          </w:p>
        </w:tc>
      </w:tr>
      <w:tr>
        <w:trPr>
          <w:trHeight w:val="30" w:hRule="atLeast"/>
        </w:trPr>
        <w:tc>
          <w:tcPr>
            <w:tcW w:w="12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w:t>
            </w:r>
          </w:p>
        </w:tc>
        <w:tc>
          <w:tcPr>
            <w:tcW w:w="1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1 691 276 мың теңге;</w:t>
            </w:r>
          </w:p>
        </w:tc>
      </w:tr>
      <w:tr>
        <w:trPr>
          <w:trHeight w:val="30" w:hRule="atLeast"/>
        </w:trPr>
        <w:tc>
          <w:tcPr>
            <w:tcW w:w="12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1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1 780 123 мың теңге;</w:t>
            </w:r>
          </w:p>
        </w:tc>
      </w:tr>
      <w:tr>
        <w:trPr>
          <w:trHeight w:val="30" w:hRule="atLeast"/>
        </w:trPr>
        <w:tc>
          <w:tcPr>
            <w:tcW w:w="12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1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6 788 560 мың теңге;</w:t>
            </w:r>
          </w:p>
        </w:tc>
      </w:tr>
      <w:tr>
        <w:trPr>
          <w:trHeight w:val="30" w:hRule="atLeast"/>
        </w:trPr>
        <w:tc>
          <w:tcPr>
            <w:tcW w:w="12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1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2 008 302 мың теңге;</w:t>
            </w:r>
          </w:p>
        </w:tc>
      </w:tr>
      <w:tr>
        <w:trPr>
          <w:trHeight w:val="30" w:hRule="atLeast"/>
        </w:trPr>
        <w:tc>
          <w:tcPr>
            <w:tcW w:w="12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c>
          <w:tcPr>
            <w:tcW w:w="11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2 042 279 мың тенге.</w:t>
            </w:r>
          </w:p>
        </w:tc>
      </w:tr>
    </w:tbl>
    <w:bookmarkStart w:name="z7" w:id="6"/>
    <w:p>
      <w:pPr>
        <w:spacing w:after="0"/>
        <w:ind w:left="0"/>
        <w:jc w:val="both"/>
      </w:pPr>
      <w:r>
        <w:rPr>
          <w:rFonts w:ascii="Times New Roman"/>
          <w:b w:val="false"/>
          <w:i w:val="false"/>
          <w:color w:val="000000"/>
          <w:sz w:val="28"/>
        </w:rPr>
        <w:t xml:space="preserve">
      6. 2018 жылға арналған облыстық бюджеттің шығыстарының құрамында аудандардың (облыстық маңызы бар қалалардың) бюджеттерiне </w:t>
      </w:r>
      <w:r>
        <w:rPr>
          <w:rFonts w:ascii="Times New Roman"/>
          <w:b w:val="false"/>
          <w:i w:val="false"/>
          <w:color w:val="000000"/>
          <w:sz w:val="28"/>
        </w:rPr>
        <w:t>5-қосымшаға</w:t>
      </w:r>
      <w:r>
        <w:rPr>
          <w:rFonts w:ascii="Times New Roman"/>
          <w:b w:val="false"/>
          <w:i w:val="false"/>
          <w:color w:val="000000"/>
          <w:sz w:val="28"/>
        </w:rPr>
        <w:t xml:space="preserve"> сәйкес нысаналы трансферттердің көзделгені ескерiлсiн.</w:t>
      </w:r>
    </w:p>
    <w:bookmarkEnd w:id="6"/>
    <w:p>
      <w:pPr>
        <w:spacing w:after="0"/>
        <w:ind w:left="0"/>
        <w:jc w:val="both"/>
      </w:pPr>
      <w:r>
        <w:rPr>
          <w:rFonts w:ascii="Times New Roman"/>
          <w:b w:val="false"/>
          <w:i w:val="false"/>
          <w:color w:val="000000"/>
          <w:sz w:val="28"/>
        </w:rPr>
        <w:t>
      Нысаналы трансферттердің көрсетiлген сомаларын бөлу облыс әкiмдiгiнің қаулысымен белгіленеді.</w:t>
      </w:r>
    </w:p>
    <w:bookmarkStart w:name="z8" w:id="7"/>
    <w:p>
      <w:pPr>
        <w:spacing w:after="0"/>
        <w:ind w:left="0"/>
        <w:jc w:val="both"/>
      </w:pPr>
      <w:r>
        <w:rPr>
          <w:rFonts w:ascii="Times New Roman"/>
          <w:b w:val="false"/>
          <w:i w:val="false"/>
          <w:color w:val="000000"/>
          <w:sz w:val="28"/>
        </w:rPr>
        <w:t>
      7. Заңнаманы өзгертуге байланысты жоғары тұрған бюджеттің шығындарын өтеуге облыстық бюджетте республикалық бюджетке қаражаттарды қайтару көзделгені ескерілсін, оның ішінде:</w:t>
      </w:r>
    </w:p>
    <w:bookmarkEnd w:id="7"/>
    <w:p>
      <w:pPr>
        <w:spacing w:after="0"/>
        <w:ind w:left="0"/>
        <w:jc w:val="both"/>
      </w:pPr>
      <w:r>
        <w:rPr>
          <w:rFonts w:ascii="Times New Roman"/>
          <w:b w:val="false"/>
          <w:i w:val="false"/>
          <w:color w:val="000000"/>
          <w:sz w:val="28"/>
        </w:rPr>
        <w:t>
      жұмыс берушінің міндетті зейнетақы жарналарын енгізу мерзімін 2018 жылдан 2020 жылға көшіруімен;</w:t>
      </w:r>
    </w:p>
    <w:p>
      <w:pPr>
        <w:spacing w:after="0"/>
        <w:ind w:left="0"/>
        <w:jc w:val="both"/>
      </w:pPr>
      <w:r>
        <w:rPr>
          <w:rFonts w:ascii="Times New Roman"/>
          <w:b w:val="false"/>
          <w:i w:val="false"/>
          <w:color w:val="000000"/>
          <w:sz w:val="28"/>
        </w:rPr>
        <w:t>
      міндетті әлеуметтік медициналық сақтандыруға жұмыс берушілердің аударымдары бойынша мөлшерлемелерді азайту.</w:t>
      </w:r>
    </w:p>
    <w:bookmarkStart w:name="z9" w:id="8"/>
    <w:p>
      <w:pPr>
        <w:spacing w:after="0"/>
        <w:ind w:left="0"/>
        <w:jc w:val="both"/>
      </w:pPr>
      <w:r>
        <w:rPr>
          <w:rFonts w:ascii="Times New Roman"/>
          <w:b w:val="false"/>
          <w:i w:val="false"/>
          <w:color w:val="000000"/>
          <w:sz w:val="28"/>
        </w:rPr>
        <w:t>
      8. 2018 жылға арналған облыстық бюджетте республикалық бюджетке 2 573 945,3 мың теңге сомасында бюджеттік несиелердi өтеу қарастырылғаны ескерiлсiн, оның ішінде: жергілікті атқарушы органның борышын өтеу – 1 258 988 мың теңге, жергiлiктi атқарушы органның жоғары тұрған бюджет алдындағы борышын өтеу – 1 119 830,1 мың теңге, республикалық бюджеттен берілген мақсатына сай пайдаланылмаған бюджеттік кредиттерді қайтару – 10 882,0 мың теңге, Қазақстан Республикасы Ұлттық қорынан нысаналы трансферт есебінен республикалық бюджеттен бөлінген пайдаланылмаған бюджеттік кредиттерді қайтару – 184 245,2 мың теңге.</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облыстық мәслихатының 29.11.2018 </w:t>
      </w:r>
      <w:r>
        <w:rPr>
          <w:rFonts w:ascii="Times New Roman"/>
          <w:b w:val="false"/>
          <w:i w:val="false"/>
          <w:color w:val="000000"/>
          <w:sz w:val="28"/>
        </w:rPr>
        <w:t>№ 6С-26-2</w:t>
      </w:r>
      <w:r>
        <w:rPr>
          <w:rFonts w:ascii="Times New Roman"/>
          <w:b w:val="false"/>
          <w:i w:val="false"/>
          <w:color w:val="ff0000"/>
          <w:sz w:val="28"/>
        </w:rPr>
        <w:t xml:space="preserve"> (01.01.2018 бастап қолданысқа енгiзiледi)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2018 жылға арналған облыстың жергілікті атқарушы органның резерві 53 239,3 мың теңге сомасында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облыстық мәслихатының 29.11.2018 </w:t>
      </w:r>
      <w:r>
        <w:rPr>
          <w:rFonts w:ascii="Times New Roman"/>
          <w:b w:val="false"/>
          <w:i w:val="false"/>
          <w:color w:val="000000"/>
          <w:sz w:val="28"/>
        </w:rPr>
        <w:t>№ 6С-26-2</w:t>
      </w:r>
      <w:r>
        <w:rPr>
          <w:rFonts w:ascii="Times New Roman"/>
          <w:b w:val="false"/>
          <w:i w:val="false"/>
          <w:color w:val="ff0000"/>
          <w:sz w:val="28"/>
        </w:rPr>
        <w:t xml:space="preserve"> (01.01.2018 бастап қолданысқа енгiзiледi) шешімімен.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2018 жылға арналған облыстың жергiлiктi атқарушы органы қарызының лимитi 34 738 956,4 мың теңге мөлшерінде белгіленсін.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облыстық мәслихатының 29.11.2018 </w:t>
      </w:r>
      <w:r>
        <w:rPr>
          <w:rFonts w:ascii="Times New Roman"/>
          <w:b w:val="false"/>
          <w:i w:val="false"/>
          <w:color w:val="000000"/>
          <w:sz w:val="28"/>
        </w:rPr>
        <w:t>№ 6С-26-2</w:t>
      </w:r>
      <w:r>
        <w:rPr>
          <w:rFonts w:ascii="Times New Roman"/>
          <w:b w:val="false"/>
          <w:i w:val="false"/>
          <w:color w:val="ff0000"/>
          <w:sz w:val="28"/>
        </w:rPr>
        <w:t xml:space="preserve"> (01.01.2018 бастап қолданысқа енгiзiледi) шешімімен.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2018 жылға арналған облыстық бюджеттi атқару процесiнде секвестрлеуге жатпайтын облыстық бюджеттiк бағдарламалардың тiзбесi </w:t>
      </w:r>
      <w:r>
        <w:rPr>
          <w:rFonts w:ascii="Times New Roman"/>
          <w:b w:val="false"/>
          <w:i w:val="false"/>
          <w:color w:val="000000"/>
          <w:sz w:val="28"/>
        </w:rPr>
        <w:t>6-қосымшаға</w:t>
      </w:r>
      <w:r>
        <w:rPr>
          <w:rFonts w:ascii="Times New Roman"/>
          <w:b w:val="false"/>
          <w:i w:val="false"/>
          <w:color w:val="000000"/>
          <w:sz w:val="28"/>
        </w:rPr>
        <w:t xml:space="preserve"> сәйкес бекiтiлсiн.</w:t>
      </w:r>
    </w:p>
    <w:bookmarkEnd w:id="11"/>
    <w:bookmarkStart w:name="z13" w:id="12"/>
    <w:p>
      <w:pPr>
        <w:spacing w:after="0"/>
        <w:ind w:left="0"/>
        <w:jc w:val="both"/>
      </w:pPr>
      <w:r>
        <w:rPr>
          <w:rFonts w:ascii="Times New Roman"/>
          <w:b w:val="false"/>
          <w:i w:val="false"/>
          <w:color w:val="000000"/>
          <w:sz w:val="28"/>
        </w:rPr>
        <w:t xml:space="preserve">
      12. 2018 жылға арналған аудандық (облыстық маңызы бар қалалардың) бюджеттердi атқару процесiнде секвестрлеуге жатпайтын аудандық (облыстық маңызы бар қалалардың) бюджеттiк бағдарламалардың тiзбесi </w:t>
      </w:r>
      <w:r>
        <w:rPr>
          <w:rFonts w:ascii="Times New Roman"/>
          <w:b w:val="false"/>
          <w:i w:val="false"/>
          <w:color w:val="000000"/>
          <w:sz w:val="28"/>
        </w:rPr>
        <w:t>7-қосымшаға</w:t>
      </w:r>
      <w:r>
        <w:rPr>
          <w:rFonts w:ascii="Times New Roman"/>
          <w:b w:val="false"/>
          <w:i w:val="false"/>
          <w:color w:val="000000"/>
          <w:sz w:val="28"/>
        </w:rPr>
        <w:t xml:space="preserve"> сәйкес бекiтiлсiн.</w:t>
      </w:r>
    </w:p>
    <w:bookmarkEnd w:id="12"/>
    <w:bookmarkStart w:name="z14" w:id="13"/>
    <w:p>
      <w:pPr>
        <w:spacing w:after="0"/>
        <w:ind w:left="0"/>
        <w:jc w:val="both"/>
      </w:pPr>
      <w:r>
        <w:rPr>
          <w:rFonts w:ascii="Times New Roman"/>
          <w:b w:val="false"/>
          <w:i w:val="false"/>
          <w:color w:val="000000"/>
          <w:sz w:val="28"/>
        </w:rPr>
        <w:t>
      13. Осы шешiм Ақмола облысының Әдiлет департаментiнде мемлекеттiк тiркелген күннен бастап күшiне енедi және 2018 жылдың 1 қаңтарынан бастап қолданысқа енгiзiледi.</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Ә.Баймағамбетов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13.12.2017</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экономика және бюджеттік</w:t>
            </w:r>
            <w:r>
              <w:br/>
            </w:r>
            <w:r>
              <w:rPr>
                <w:rFonts w:ascii="Times New Roman"/>
                <w:b w:val="false"/>
                <w:i/>
                <w:color w:val="000000"/>
                <w:sz w:val="20"/>
              </w:rPr>
              <w:t>жоспарлау басқармасы"</w:t>
            </w:r>
            <w:r>
              <w:br/>
            </w:r>
            <w:r>
              <w:rPr>
                <w:rFonts w:ascii="Times New Roman"/>
                <w:b w:val="false"/>
                <w:i/>
                <w:color w:val="000000"/>
                <w:sz w:val="20"/>
              </w:rPr>
              <w:t>мемлекеттік мекемесінің</w:t>
            </w:r>
            <w:r>
              <w:br/>
            </w:r>
            <w:r>
              <w:rPr>
                <w:rFonts w:ascii="Times New Roman"/>
                <w:b w:val="false"/>
                <w:i/>
                <w:color w:val="000000"/>
                <w:sz w:val="20"/>
              </w:rPr>
              <w:t>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Б.Малғаждаров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13.12.2017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6С-17-2 шешіміне</w:t>
            </w:r>
            <w:r>
              <w:br/>
            </w:r>
            <w:r>
              <w:rPr>
                <w:rFonts w:ascii="Times New Roman"/>
                <w:b w:val="false"/>
                <w:i w:val="false"/>
                <w:color w:val="000000"/>
                <w:sz w:val="20"/>
              </w:rPr>
              <w:t>1 қосымша</w:t>
            </w:r>
          </w:p>
        </w:tc>
      </w:tr>
    </w:tbl>
    <w:bookmarkStart w:name="z16" w:id="14"/>
    <w:p>
      <w:pPr>
        <w:spacing w:after="0"/>
        <w:ind w:left="0"/>
        <w:jc w:val="left"/>
      </w:pPr>
      <w:r>
        <w:rPr>
          <w:rFonts w:ascii="Times New Roman"/>
          <w:b/>
          <w:i w:val="false"/>
          <w:color w:val="000000"/>
        </w:rPr>
        <w:t xml:space="preserve"> 2018 жылға арналған облыстық бюджет</w:t>
      </w:r>
    </w:p>
    <w:bookmarkEnd w:id="14"/>
    <w:p>
      <w:pPr>
        <w:spacing w:after="0"/>
        <w:ind w:left="0"/>
        <w:jc w:val="both"/>
      </w:pPr>
      <w:r>
        <w:rPr>
          <w:rFonts w:ascii="Times New Roman"/>
          <w:b w:val="false"/>
          <w:i w:val="false"/>
          <w:color w:val="ff0000"/>
          <w:sz w:val="28"/>
        </w:rPr>
        <w:t xml:space="preserve">
      Ескерту. 1-қосымша жаңа редакцияда - Ақмола облыстық мәслихатының 29.11.2018 </w:t>
      </w:r>
      <w:r>
        <w:rPr>
          <w:rFonts w:ascii="Times New Roman"/>
          <w:b w:val="false"/>
          <w:i w:val="false"/>
          <w:color w:val="ff0000"/>
          <w:sz w:val="28"/>
        </w:rPr>
        <w:t>№ 6С-26-2</w:t>
      </w:r>
      <w:r>
        <w:rPr>
          <w:rFonts w:ascii="Times New Roman"/>
          <w:b w:val="false"/>
          <w:i w:val="false"/>
          <w:color w:val="ff0000"/>
          <w:sz w:val="28"/>
        </w:rPr>
        <w:t xml:space="preserve"> (01.01.2018 бастап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70"/>
        <w:gridCol w:w="560"/>
        <w:gridCol w:w="6483"/>
        <w:gridCol w:w="38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175 307 846,6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21 349 067,2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18 473 661,6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18 473 661,6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2 875 405,6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2 875 405,6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830 364,6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102 025,4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5 583,9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82 078,5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10 869,1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306 925,5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306 925,5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421 261,7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421 261,7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153 113 581,7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9 260 015,7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9 260 015,7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143 853 566,0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143 853 566,0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950"/>
        <w:gridCol w:w="950"/>
        <w:gridCol w:w="6625"/>
        <w:gridCol w:w="3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175 664 418,6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3 583 083,5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58 527,7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2 433 427,6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973 862,2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349 405,0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987 562,8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115 390,6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84 684,7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84 451,7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141 480,9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132 851,1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121 542,9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11 308,2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104 067,2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31 732,7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72 334,5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269 086,8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269 086,8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207 749,8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194 672,8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144 342,2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96 378,9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412 943,5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318 869,0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50 130,9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115 397,1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94 074,5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53 302,3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6 848 323,1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6 560 768,7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5 618 404,1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834 897,9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38 023,7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 тәртiппен тұтқындалған адамдарды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287 554,4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287 554,4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23 103 619,6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300 879,3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251 436,9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16 816 757,8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121 966,3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993 141,4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мекемелерінде білім беру жүйесін ақпараттандыру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155 273,3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735 718,4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 мектеп олимпиадаларын, мектептен тыс іс-шараларды және конкурстар өткізу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250 299,6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305 580,2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7 737 960,4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92 164,9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1 007 505,8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346 229,5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91 894,2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713 224,1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2 195 227,2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205 030,4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1 787 002,1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4 372 918,8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4 114 806,0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258 112,8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1 613 063,7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1 282 548,9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330 514,8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4 319 231,3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3 792 306,2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132 075,7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110 344,5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110 560,6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1 175 100,0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83 630,7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1 923 333,0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29 981,4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81 607,1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526 925,1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526 925,1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6 295 732,6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4 379 237,5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106 445,8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759 040,4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326 087,3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154 337,3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1 127 506,7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210 637,3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635 782,1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295 483,2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189 325,1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151 872,0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122 323,8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995 632,5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944 109,7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116 487,6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106 132,1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23 973 190,3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223 813,1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223 813,1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11 915 159,3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2 167 636,9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4 450 963,1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5 296 559,3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11 834 217,9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68 374,3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1 285 797,3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1 345 324,4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8 766 049,3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365 019,9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8 067 294,5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архивтер және құжаттама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412 532,0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архив ісін басқару жөніндегі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26 108,3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336 259,7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1 718 162,8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52 301,2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294 987,6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400 114,1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588 823,9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155 401,7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157 215,5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810 088,3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308 571,3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80 665,7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46 887,7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жастар саясатын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246 639,2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164 820,7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53 883,7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102 047,8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4 279 774,0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3 745 148,3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101 999,4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2 486 037,0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665 448,0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665 448,0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1 820 589,0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1 819 289,0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32 017 176,4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1 628 180,0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77 348,9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789 387,4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294 813,9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 Щучинск" учаскесінде "Астана – Щучинск" автомобиль жолының бойында орман екпе ағаштарын отырғызу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263 012,0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29 331 459,4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Жергiлiкті деңгейде ауыл шаруашылығы саласындағы мемлекеттiк саясатты iске асыру жөнiндегi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149 796,5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327 231,1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Пестицидтердi (улы химикаттарды) залалсыздандыру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164 797,8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5 912 115,5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115 793,8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3 626 446,6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4 284 900,0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6 369 251,7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5 078 005,0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2 877 235,0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274 293,3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956 402,6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63 961,2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848 795,2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2 208 755,7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1 990 866,0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66 090,4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1 924 148,6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176 630,1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34 746,9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63 982,6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77 900,6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12 790 217,8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12 790 217,8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98 419,0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1 406 770,6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2 844 063,7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282 767,9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2 466 577,5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4 260 426,0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1 376 942,1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3 867 398,7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2 576 133,0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пайыздық мөлшерлемені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2 295 238,0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799 376,4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799 376,4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4 664,3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45 680 987,9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45 680 987,9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42 339 080,0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43 180,9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3 291 817,0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8 365 653,9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10 964 683,2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5 203 249,0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3 903 249,0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3 903 249,0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4 786 621,0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1 722 666,0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1 722 666,0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974 813,2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974 813,2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974 813,2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2 599 029,3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2 599 029,3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2 599 029,3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2 403 902,1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кредиттердiң сомаларын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195 127,2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373 813,8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-9 096 039,7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9 096 039,7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6С-17-2 шешіміне</w:t>
            </w:r>
            <w:r>
              <w:br/>
            </w:r>
            <w:r>
              <w:rPr>
                <w:rFonts w:ascii="Times New Roman"/>
                <w:b w:val="false"/>
                <w:i w:val="false"/>
                <w:color w:val="000000"/>
                <w:sz w:val="20"/>
              </w:rPr>
              <w:t>2 қосымша</w:t>
            </w:r>
          </w:p>
        </w:tc>
      </w:tr>
    </w:tbl>
    <w:bookmarkStart w:name="z18" w:id="15"/>
    <w:p>
      <w:pPr>
        <w:spacing w:after="0"/>
        <w:ind w:left="0"/>
        <w:jc w:val="left"/>
      </w:pPr>
      <w:r>
        <w:rPr>
          <w:rFonts w:ascii="Times New Roman"/>
          <w:b/>
          <w:i w:val="false"/>
          <w:color w:val="000000"/>
        </w:rPr>
        <w:t xml:space="preserve"> 2019 жылға арналған облыстық бюджет</w:t>
      </w:r>
    </w:p>
    <w:bookmarkEnd w:id="15"/>
    <w:p>
      <w:pPr>
        <w:spacing w:after="0"/>
        <w:ind w:left="0"/>
        <w:jc w:val="both"/>
      </w:pPr>
      <w:r>
        <w:rPr>
          <w:rFonts w:ascii="Times New Roman"/>
          <w:b w:val="false"/>
          <w:i w:val="false"/>
          <w:color w:val="ff0000"/>
          <w:sz w:val="28"/>
        </w:rPr>
        <w:t xml:space="preserve">
      Ескерту. 2-қосымша жаңа редакцияда - Ақмола облыстық мәслихатының 10.10.2018 </w:t>
      </w:r>
      <w:r>
        <w:rPr>
          <w:rFonts w:ascii="Times New Roman"/>
          <w:b w:val="false"/>
          <w:i w:val="false"/>
          <w:color w:val="ff0000"/>
          <w:sz w:val="28"/>
        </w:rPr>
        <w:t>№ 6С-24-2</w:t>
      </w:r>
      <w:r>
        <w:rPr>
          <w:rFonts w:ascii="Times New Roman"/>
          <w:b w:val="false"/>
          <w:i w:val="false"/>
          <w:color w:val="ff0000"/>
          <w:sz w:val="28"/>
        </w:rPr>
        <w:t xml:space="preserve"> (01.01.2018 бастап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70"/>
        <w:gridCol w:w="560"/>
        <w:gridCol w:w="6483"/>
        <w:gridCol w:w="38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144 963 784,0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20 383 974,0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18 264 965,0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18 264 965,0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2 119 009,0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2 119 009,0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837 837,0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94 437,0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6 292,0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70 049,0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16 596,0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441 103,0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441 103,0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302 134,0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302 134,0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123 730 464,0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10 527 239,0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10 527 239,0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113 203 225,0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113 203 225,0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950"/>
        <w:gridCol w:w="950"/>
        <w:gridCol w:w="6625"/>
        <w:gridCol w:w="3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144 563 269,0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1 786 100,0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961 492,0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868 719,0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88 243,0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88 243,0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128 986,0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128 986,0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78 011,0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197 729,0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197 729,0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108 012,0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373 747,0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332 167,0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5 486 887,0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5 437 814,0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4 960 186,0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 тәртiппен тұтқындалған адамдарды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14 266 310,9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258 272,0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11 377 889,0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982 798,0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мекемелерінде білім беру жүйесін ақпараттандыру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78 186,0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727 526,0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254 531,0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311 537,0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7 734 836,0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101 099,0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948 305,0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1 134 539,9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1 075 125,0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59 414,9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1 495 610,0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1 174 358,0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3 873 676,0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2 587 176,0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140 260,0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111 561,0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1 993 008,0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1 286 500,0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1 286 500,0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5 858 896,7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2 740 112,0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104 953,0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692 366,0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1 119 493,0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1 090 333,0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1 036 912,0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1 890 436,7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1 890 436,7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9 205 085,7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3 883 650,7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369 239,7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488 281,0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3 026 130,0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5 321 435,0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4 075 992,0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1 149 237,0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6 155 965,0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архивтер және құжаттама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архив ісін басқару жөніндегі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314 312,0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1 138 778,0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213 829,0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523 356,0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559 889,0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424 668,0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жастар саясатын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54 908,0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3 148 184,0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2 882 346,0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1 407 721,0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794 943,0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769 943,0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612 778,0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20 359 267,0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1 490 283,0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779 504,0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507 410,0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 Щучинск" учаскесінде "Астана – Щучинск" автомобиль жолының бойында орман екпе ағаштарын отырғызу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17 650 172,0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Жергiлiкті деңгейде ауыл шаруашылығы саласындағы мемлекеттiк саясатты iске асыру жөнiндегi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648 358,0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Пестицидтердi (улы химикаттарды) залалсыздандыру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174 638,0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9 516 518,0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1 754 936,0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4 824 155,0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914 176,0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845 382,0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696 973,0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620 777,0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554 200,0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3 557 279,0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3 557 279,0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933 690,0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1 240 800,0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1 327 308,0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25 519 999,7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584 028,0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584 028,0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23 228 090,7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23 028 090,7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1 282 881,0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2020" бизнесті қолдау мен дамытудың бірыңғай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2020" бизнесті қолдау мен дамытудың бірыңғай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пайыздық мөлшерлемені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1 001 986,0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2020" бизнесті қолдау мен дамытудың бірыңғай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46 001 674,0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46 001 674,0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42 043 372,0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3 958 302,0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-955 088,0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1 368 645,0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1 368 645,0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1 368 645,0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1 368 645,0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1 355 603,0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-1 355 603,0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6С-17-2 шешіміне</w:t>
            </w:r>
            <w:r>
              <w:br/>
            </w:r>
            <w:r>
              <w:rPr>
                <w:rFonts w:ascii="Times New Roman"/>
                <w:b w:val="false"/>
                <w:i w:val="false"/>
                <w:color w:val="000000"/>
                <w:sz w:val="20"/>
              </w:rPr>
              <w:t>3 қосымша</w:t>
            </w:r>
          </w:p>
        </w:tc>
      </w:tr>
    </w:tbl>
    <w:bookmarkStart w:name="z20" w:id="16"/>
    <w:p>
      <w:pPr>
        <w:spacing w:after="0"/>
        <w:ind w:left="0"/>
        <w:jc w:val="left"/>
      </w:pPr>
      <w:r>
        <w:rPr>
          <w:rFonts w:ascii="Times New Roman"/>
          <w:b/>
          <w:i w:val="false"/>
          <w:color w:val="000000"/>
        </w:rPr>
        <w:t xml:space="preserve"> 2020 жылға арналған облыстық бюджет</w:t>
      </w:r>
    </w:p>
    <w:bookmarkEnd w:id="16"/>
    <w:p>
      <w:pPr>
        <w:spacing w:after="0"/>
        <w:ind w:left="0"/>
        <w:jc w:val="both"/>
      </w:pPr>
      <w:r>
        <w:rPr>
          <w:rFonts w:ascii="Times New Roman"/>
          <w:b w:val="false"/>
          <w:i w:val="false"/>
          <w:color w:val="ff0000"/>
          <w:sz w:val="28"/>
        </w:rPr>
        <w:t xml:space="preserve">
      Ескерту. 3-қосымша жаңа редакцияда - Ақмола облыстық мәслихатының 05.05.2018 </w:t>
      </w:r>
      <w:r>
        <w:rPr>
          <w:rFonts w:ascii="Times New Roman"/>
          <w:b w:val="false"/>
          <w:i w:val="false"/>
          <w:color w:val="ff0000"/>
          <w:sz w:val="28"/>
        </w:rPr>
        <w:t>№ 6С-20-4</w:t>
      </w:r>
      <w:r>
        <w:rPr>
          <w:rFonts w:ascii="Times New Roman"/>
          <w:b w:val="false"/>
          <w:i w:val="false"/>
          <w:color w:val="ff0000"/>
          <w:sz w:val="28"/>
        </w:rPr>
        <w:t xml:space="preserve"> (01.01.2018 бастап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173"/>
        <w:gridCol w:w="40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135 268 545,0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21 116 782,0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18 849 444,0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18 849 444,0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2 267 338,0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2 267 338,0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682 530,0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92 432,0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74 952,0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314 324,0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314 324,0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113 456 918,0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7 324 837,0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7 324 837,0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106 132 081,0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106 132 081,0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950"/>
        <w:gridCol w:w="950"/>
        <w:gridCol w:w="6625"/>
        <w:gridCol w:w="3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134 854 988,0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1 846 329,0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992 045,0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897 525,0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132 655,0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132 655,0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343 955,0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5 020 100,0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 тәртiппен тұтқындалған адамдарды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13 639 452,0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266 031,0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255 156,0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11 720 189,0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1 022 760,0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756 488,0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264 172,0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7 976 573,0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948 305,0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1 552 232,0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1 218 338,0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1 740 728,0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617 306,0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88 377,0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100 293,0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1 123 422,0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1 123 422,0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4 129 587,0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2 836 002,0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719 841,0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320 131,0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1 163 300,0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228 060,0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1 133 731,0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1 078 199,0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107 231,0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107 231,0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1 966 122,0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1 842 622,0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69 403,0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601 900,0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1 171 319,0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6 274 594,0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архивтер және құжаттама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354 371,0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архив ісін басқару жөніндегі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326 739,0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1 184 599,0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222 128,0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544 814,0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139 955,0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433 386,0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292 763,0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106 369,0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3 180 681,0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59 599,0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2 910 893,0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21 019 014,0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1 520 510,0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809 585,0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501 892,0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 Щучинск" учаскесінде "Астана – Щучинск" автомобиль жолының бойында орман екпе ағаштарын отырғызу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93 460,0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18 251 845,0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Жергiлiкті деңгейде ауыл шаруашылығы саласындағы мемлекеттiк саясатты iске асыру жөнiндегi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671 051,0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Пестицидтердi (улы химикаттарды) залалсыздандыру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9 849 596,0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125 839,0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1 816 359,0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938 453,0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67 186,0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867 305,0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54 986,0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54 986,0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417 897,0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3 818 405,0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3 818 405,0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966 370,0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1 295 700,0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1 373 764,0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31 927 622,0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30 209 741,0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30 009 741,0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1 282 881,0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2020" бизнесті қолдау мен дамытудың бірыңғай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1 001 986,0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2020" бизнесті қолдау мен дамытудың бірыңғай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42 180 614,0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42 180 614,0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42 180 614,0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-3 513 133,0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3 926 690,0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3 926 690,0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3 926 690,0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3 926 690,0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3 926 690,0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-3 926 690,0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6С-17-2 шешіміне</w:t>
            </w:r>
            <w:r>
              <w:br/>
            </w:r>
            <w:r>
              <w:rPr>
                <w:rFonts w:ascii="Times New Roman"/>
                <w:b w:val="false"/>
                <w:i w:val="false"/>
                <w:color w:val="000000"/>
                <w:sz w:val="20"/>
              </w:rPr>
              <w:t>4-қосымша</w:t>
            </w:r>
          </w:p>
        </w:tc>
      </w:tr>
    </w:tbl>
    <w:bookmarkStart w:name="z22" w:id="17"/>
    <w:p>
      <w:pPr>
        <w:spacing w:after="0"/>
        <w:ind w:left="0"/>
        <w:jc w:val="left"/>
      </w:pPr>
      <w:r>
        <w:rPr>
          <w:rFonts w:ascii="Times New Roman"/>
          <w:b/>
          <w:i w:val="false"/>
          <w:color w:val="000000"/>
        </w:rPr>
        <w:t xml:space="preserve"> 2018 жылға арналған республикалық бюджеттен берілетін нысаналы трансферттер мен бюджеттік кредиттер</w:t>
      </w:r>
    </w:p>
    <w:bookmarkEnd w:id="17"/>
    <w:p>
      <w:pPr>
        <w:spacing w:after="0"/>
        <w:ind w:left="0"/>
        <w:jc w:val="both"/>
      </w:pPr>
      <w:r>
        <w:rPr>
          <w:rFonts w:ascii="Times New Roman"/>
          <w:b w:val="false"/>
          <w:i w:val="false"/>
          <w:color w:val="ff0000"/>
          <w:sz w:val="28"/>
        </w:rPr>
        <w:t xml:space="preserve">
      Ескерту. 4-қосымша жаңа редакцияда - Ақмола облыстық мәслихатының 29.11.2018 </w:t>
      </w:r>
      <w:r>
        <w:rPr>
          <w:rFonts w:ascii="Times New Roman"/>
          <w:b w:val="false"/>
          <w:i w:val="false"/>
          <w:color w:val="ff0000"/>
          <w:sz w:val="28"/>
        </w:rPr>
        <w:t>№ 6С-26-2</w:t>
      </w:r>
      <w:r>
        <w:rPr>
          <w:rFonts w:ascii="Times New Roman"/>
          <w:b w:val="false"/>
          <w:i w:val="false"/>
          <w:color w:val="ff0000"/>
          <w:sz w:val="28"/>
        </w:rPr>
        <w:t xml:space="preserve"> (01.01.2018 бастап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1"/>
        <w:gridCol w:w="4769"/>
      </w:tblGrid>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49 061 683,0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22 786 458,0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589 678,0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лауазымдық айлықақыларын көтеруге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547 396,0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сыныптық біліктілігі үшін үстемеақы мөлшерлерін ұлғайтуға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42 282,0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1 205 703,0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391 627,0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254 430,0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25 679,0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жұмысқа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орналастыруға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141 667,0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"Инватакси" қызметін дамытуға мемлекеттік әлеуметтік тапсырысты орналастыруға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155 175,0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 көрсетуге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17 694,0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36 164,0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қызметтерге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151 872,0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291 633,0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бiлiм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2 779 530,0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144 739,0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208 334,0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208 437,0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2 218 020,0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1 245 969,0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да иммундық-биологиялық препараттарды сатып алуға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1 027 833,0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97 782,0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телебағдарламаларының трансляциясын сурдоаудармамен сүйемелдеуді қамтамасыз етуге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3 005 785,0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3 005 190,0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қызмет көрсетуге бағдарланған ұйымдар орналасқан жерлерде жол белгілері мен сілтегіштерін орнатуға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қызмет көрсетуге бағдарланған ұйымдар орналасқан жерлерде жүргіншілер өтетін жолдарды дыбыстайтын құрылғылармен жарақтауға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177 012,0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 Щучинск" учаскесінде "Астана – Щучинск" автомобиль жолының бойында орман екпе ағаштарын отырғызу</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177 012,0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229 033,0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Ауызсумен жабдықтаудың баламасыз көздері болып табылатын сумен жабдықтаудың аса маңызды топтық және оқшау жүйелерінен ауызсу беру жөніндегі көрсетілетін қызметтердің құнын субсидиялауға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229 033,0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12 249 784,0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өтеуге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4 281 220,0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13 324,0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5 078 005,0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2 877 235,0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1 293 252,0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пайыздық мөлшерлемелерді субсидиялауға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1 293 252,0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17 024 099,0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12 214 401</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199 150,0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2 645 102,0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объектілерін салуға және реконструкциялауға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жобалауға және (немесе) салуға, реконструкциялауға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1 209 129,0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жобалауға, дамытуға және (немесе) жайластыруға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1 929 379,0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инженерлік-коммуникациялық инфрақұрылымды жобалауға, дамытуға және (немесе) жайластыруға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1 518 420,0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ауылдық елді мекендердегі сумен жабдықтау және су бұру жүйелерін дамытуға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4 463 221,0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2 794 560,0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 жүйесін дамытуға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1 560 470,0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сумен жабдықтау және су бұру жүйелерін дамытуға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773 888,0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инфрақұрылымды дамыту</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460 202,0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2 015 138,0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инфрақұрылымды дамытуға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2 015 138,0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9 251 126,0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бюджеттiк жоспарлау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1 722 666,0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1 722 666,0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3 903 249,0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құрылысына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3 903 249,0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561 256,0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орталықтарында және моноқалаларда кәсіпкерлікті дамытуға жәрдемдесуге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561 256,0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3 063 955,0</w:t>
            </w:r>
          </w:p>
        </w:tc>
      </w:tr>
      <w:tr>
        <w:trPr>
          <w:trHeight w:val="30" w:hRule="atLeast"/>
        </w:trPr>
        <w:tc>
          <w:tcPr>
            <w:tcW w:w="7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дамытуға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6С-17-2 шешіміне</w:t>
            </w:r>
            <w:r>
              <w:br/>
            </w:r>
            <w:r>
              <w:rPr>
                <w:rFonts w:ascii="Times New Roman"/>
                <w:b w:val="false"/>
                <w:i w:val="false"/>
                <w:color w:val="000000"/>
                <w:sz w:val="20"/>
              </w:rPr>
              <w:t>5-қосымша</w:t>
            </w:r>
          </w:p>
        </w:tc>
      </w:tr>
    </w:tbl>
    <w:bookmarkStart w:name="z24" w:id="18"/>
    <w:p>
      <w:pPr>
        <w:spacing w:after="0"/>
        <w:ind w:left="0"/>
        <w:jc w:val="left"/>
      </w:pPr>
      <w:r>
        <w:rPr>
          <w:rFonts w:ascii="Times New Roman"/>
          <w:b/>
          <w:i w:val="false"/>
          <w:color w:val="000000"/>
        </w:rPr>
        <w:t xml:space="preserve"> 2018 жылға арналған аудандар (облыстық маңызы бар қалалар) бюджеттерiне облыстық бюджеттен нысаналы трансферттер</w:t>
      </w:r>
    </w:p>
    <w:bookmarkEnd w:id="18"/>
    <w:p>
      <w:pPr>
        <w:spacing w:after="0"/>
        <w:ind w:left="0"/>
        <w:jc w:val="both"/>
      </w:pPr>
      <w:r>
        <w:rPr>
          <w:rFonts w:ascii="Times New Roman"/>
          <w:b w:val="false"/>
          <w:i w:val="false"/>
          <w:color w:val="ff0000"/>
          <w:sz w:val="28"/>
        </w:rPr>
        <w:t xml:space="preserve">
      Ескерту. 5-қосымша жаңа редакцияда - Ақмола облыстық мәслихатының 29.11.2018 </w:t>
      </w:r>
      <w:r>
        <w:rPr>
          <w:rFonts w:ascii="Times New Roman"/>
          <w:b w:val="false"/>
          <w:i w:val="false"/>
          <w:color w:val="ff0000"/>
          <w:sz w:val="28"/>
        </w:rPr>
        <w:t>№ 6С-26-2</w:t>
      </w:r>
      <w:r>
        <w:rPr>
          <w:rFonts w:ascii="Times New Roman"/>
          <w:b w:val="false"/>
          <w:i w:val="false"/>
          <w:color w:val="ff0000"/>
          <w:sz w:val="28"/>
        </w:rPr>
        <w:t xml:space="preserve"> (01.01.2018 бастап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6"/>
        <w:gridCol w:w="5934"/>
      </w:tblGrid>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22 923 588,4</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14 768 751,6</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сатып алуға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1 787 002,1</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объектілерінің жөндеуіне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380 715,4</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бiлiм беру объектілерінің жөндеуіне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167 602,0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объектілеріне мектеп автобустарын сатып алуға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282 889,5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 үшін блокты-модульдік қазандық сатып алуға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120 258,3</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объектілері үшін қазандықтар және қазандық жабдықтарын сатып алуға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15 253,2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387 070,0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мемлекеттік білім беру тапсырысын іске асыруға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109 346,0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мектептерді Wi-Fi желілерімен жабдықтауға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43 618,5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ауданының Қ. Ш. Өскенбаев атындағы Қима орта мектебіне "Үздік орта білім беру ұйымына" гранты беруге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22 627,2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 білім беру бөлімінің мектеп жанындағы интернатымен Есіл қалалық "С. Серіков атындағы орта мектебі" коммуналдық мемлекеттік мекемесін ұстауға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жаңадан пайдалануға берілетін мектептерін ұстауға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27 311,0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педагогтарына жалақы бойынша тапшылықты өтеуге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188 105,0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101 999,4</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Есіл қаласында орталық стадионын ағымдағы жөндеуіне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99 999,4</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Аудандардық балалар мен жас өспірімдер спорт мектептеріне боксқа арналған спорт жабдықтарын сатып алуға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2 619 671,6</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құжаттамасын әзірлеуге және автомобиль жолдарын жөндеуге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1 376 942,1</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1 242 729,5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8 766 049,3</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8 211 579,8</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үйлерін төлеп немесе сатып алуға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384 242,0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бұруын жөндеуге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170 227,5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848 795,2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737 590,7</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88 832,5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нодулярлы дерматитіне қарсы екпе жұмыстарын жүргізуге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22 372,0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157 215,5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объектілерінің жөндеуіне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16 234,7</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мәдениет объектілерінің жөндеуіне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140 980,8</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77 900,6</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құжаттамасының әзірленуіне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77 900,6</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365 137,9</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12 084,0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аясында арнайы әлеуметтік қызмет көрсетуге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47 658,1</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198 639,2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 аударушылар мен оралмандар үшін тұрғын үйді жалдау (жалға алу) бойынша шығындарды өтеуге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43 706,0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"Е-Халық" ақпараттық жүйені іске асыруға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4 391,5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Жеңілдікпен жол жүруді қамтамасыз етуге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48 808,9</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жұмысқа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27 628,4</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грант</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18 518,5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8 154 836,8</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6 188 862,9</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салуға және реконструкциялауға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1 085 383,2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объектілерін салуға және реконструкциялауға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1 469 704,0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жүйелерін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833 338,3</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1 388 548,5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1 023 811,0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бос уақытты өткізу инфрақұрылымын, демалыс орындарын және әлеуметтік саланы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95 598,0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200 335,6</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жүйелерін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92 144,3</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1 137 048,2</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75 355,0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758 542,5</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284 669,0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 үлкейту</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17 181,7</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828 925,7</w:t>
            </w:r>
          </w:p>
        </w:tc>
      </w:tr>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828 925,7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6С-17-2 шешіміне</w:t>
            </w:r>
            <w:r>
              <w:br/>
            </w:r>
            <w:r>
              <w:rPr>
                <w:rFonts w:ascii="Times New Roman"/>
                <w:b w:val="false"/>
                <w:i w:val="false"/>
                <w:color w:val="000000"/>
                <w:sz w:val="20"/>
              </w:rPr>
              <w:t>6-қосымша</w:t>
            </w:r>
          </w:p>
        </w:tc>
      </w:tr>
    </w:tbl>
    <w:bookmarkStart w:name="z26" w:id="19"/>
    <w:p>
      <w:pPr>
        <w:spacing w:after="0"/>
        <w:ind w:left="0"/>
        <w:jc w:val="left"/>
      </w:pPr>
      <w:r>
        <w:rPr>
          <w:rFonts w:ascii="Times New Roman"/>
          <w:b/>
          <w:i w:val="false"/>
          <w:color w:val="000000"/>
        </w:rPr>
        <w:t xml:space="preserve"> 2018 жылға арналған облыстық бюджеттің атқарылу процесінде секвестрлеуге жатпайтын облыстық бюджеттік бағдарламалардың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6С-17-2 шешіміне</w:t>
            </w:r>
            <w:r>
              <w:br/>
            </w:r>
            <w:r>
              <w:rPr>
                <w:rFonts w:ascii="Times New Roman"/>
                <w:b w:val="false"/>
                <w:i w:val="false"/>
                <w:color w:val="000000"/>
                <w:sz w:val="20"/>
              </w:rPr>
              <w:t>7-қосымша</w:t>
            </w:r>
          </w:p>
        </w:tc>
      </w:tr>
    </w:tbl>
    <w:bookmarkStart w:name="z28" w:id="20"/>
    <w:p>
      <w:pPr>
        <w:spacing w:after="0"/>
        <w:ind w:left="0"/>
        <w:jc w:val="left"/>
      </w:pPr>
      <w:r>
        <w:rPr>
          <w:rFonts w:ascii="Times New Roman"/>
          <w:b/>
          <w:i w:val="false"/>
          <w:color w:val="000000"/>
        </w:rPr>
        <w:t xml:space="preserve"> 2018 жылға арналған аудандық (облыстық маңызы бар қалалардың) бюджеттердің атқарылу процесінде секвестрлеуге жатпайтын аудандық (облыстық маңызы бар қалалардың) бюджеттік бағдарламалардың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