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af71" w14:textId="8a4a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 қазандағы № А-10/444 қаулысы. Ақмола облысының Әділет департаментінде 2017 жылғы 25 қазанда № 6127 болып тіркелді. Күші жойылды -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В.Л.Крыловқа жүктелсін.</w:t>
      </w:r>
    </w:p>
    <w:bookmarkEnd w:id="4"/>
    <w:bookmarkStart w:name="z6" w:id="5"/>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 қазандағы</w:t>
            </w:r>
            <w:r>
              <w:br/>
            </w:r>
            <w:r>
              <w:rPr>
                <w:rFonts w:ascii="Times New Roman"/>
                <w:b w:val="false"/>
                <w:i w:val="false"/>
                <w:color w:val="000000"/>
                <w:sz w:val="20"/>
              </w:rPr>
              <w:t>№ А-10/444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31.05.2018 </w:t>
      </w:r>
      <w:r>
        <w:rPr>
          <w:rFonts w:ascii="Times New Roman"/>
          <w:b w:val="false"/>
          <w:i w:val="false"/>
          <w:color w:val="ff0000"/>
          <w:sz w:val="28"/>
        </w:rPr>
        <w:t>№ А-6/245</w:t>
      </w:r>
      <w:r>
        <w:rPr>
          <w:rFonts w:ascii="Times New Roman"/>
          <w:b w:val="false"/>
          <w:i w:val="false"/>
          <w:color w:val="ff0000"/>
          <w:sz w:val="28"/>
        </w:rPr>
        <w:t xml:space="preserve"> (ресми жарияланған күнінен бастап қолданысқа енгізіледі) қаулысымен.</w:t>
      </w:r>
    </w:p>
    <w:bookmarkStart w:name="z42" w:id="8"/>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 (бұдан әрі – мемлекеттік көрсетілетін қызмет) Ақмола облысы аудандардың, Көкшетау және Степногорск қалаларының жергілікті атқарушы органдарының құрылымдық бөлімшелерімен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 көрсету нәтижесі – Қазақстан Республикасы Инвестициялар және даму министрінің 2017 жылғы 26 маусымдағы № 387 бұйрығымен бекітілген "Үлескерлердің ақшасын тартуға рұқсат беру" мемлекеттік қызмет көрсету стандартының (Нормативтік құқықтық актілерді мемлекеттік тіркеу тізілімінде № 15398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(бұдан әрі -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қызметті көрсетуден бас тарту туралы дәлелді жауап (бұдан әрі – бас тарту туралы жауап) беру.</w:t>
      </w:r>
    </w:p>
    <w:bookmarkEnd w:id="10"/>
    <w:p>
      <w:pPr>
        <w:spacing w:after="0"/>
        <w:ind w:left="0"/>
        <w:jc w:val="both"/>
      </w:pPr>
      <w:r>
        <w:rPr>
          <w:rFonts w:ascii="Times New Roman"/>
          <w:b w:val="false"/>
          <w:i w:val="false"/>
          <w:color w:val="000000"/>
          <w:sz w:val="28"/>
        </w:rPr>
        <w:t>
      Мемлекеттік көрсетілетін қызмет көрсету нәтижесін беру нысаны: қағаз түрінде.</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2"/>
    <w:bookmarkStart w:name="z15" w:id="13"/>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рұқсат жобасын немесе бас тарту туралы жауап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рұқсатқа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рұқсатты немесе бас тарту туралы жауапты береді - 15 минут.</w:t>
      </w:r>
    </w:p>
    <w:bookmarkStart w:name="z16" w:id="14"/>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рәсімнің (іс-қимылдың) нәтижелері:</w:t>
      </w:r>
    </w:p>
    <w:bookmarkEnd w:id="1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рұқсат немесе бас тарту туралы жауабының жобасы;</w:t>
      </w:r>
    </w:p>
    <w:p>
      <w:pPr>
        <w:spacing w:after="0"/>
        <w:ind w:left="0"/>
        <w:jc w:val="both"/>
      </w:pPr>
      <w:r>
        <w:rPr>
          <w:rFonts w:ascii="Times New Roman"/>
          <w:b w:val="false"/>
          <w:i w:val="false"/>
          <w:color w:val="000000"/>
          <w:sz w:val="28"/>
        </w:rPr>
        <w:t>
      4) рұқсатқа немесе бас тарту туралы жауапқа қол қою;</w:t>
      </w:r>
    </w:p>
    <w:p>
      <w:pPr>
        <w:spacing w:after="0"/>
        <w:ind w:left="0"/>
        <w:jc w:val="both"/>
      </w:pPr>
      <w:r>
        <w:rPr>
          <w:rFonts w:ascii="Times New Roman"/>
          <w:b w:val="false"/>
          <w:i w:val="false"/>
          <w:color w:val="000000"/>
          <w:sz w:val="28"/>
        </w:rPr>
        <w:t>
      5) рұқсат немесе бас тарту туралы жауапты беру.</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1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рұқсат жобасын немесе бас тарту туралы жауап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рұқсатқа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рұқсатты немесе бас тарту туралы жауапты береді - 15 минут.</w:t>
      </w:r>
    </w:p>
    <w:bookmarkStart w:name="z20" w:id="1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сипаттау</w:t>
      </w:r>
    </w:p>
    <w:bookmarkEnd w:id="18"/>
    <w:bookmarkStart w:name="z21" w:id="19"/>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19"/>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қызметті берушінің рәсімдері (әрекеті);</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қызметті алушыға көрсетілген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рұқcат етілетін барынша ұзақ уақыты – 15 минут.</w:t>
      </w:r>
    </w:p>
    <w:p>
      <w:pPr>
        <w:spacing w:after="0"/>
        <w:ind w:left="0"/>
        <w:jc w:val="both"/>
      </w:pPr>
      <w:r>
        <w:rPr>
          <w:rFonts w:ascii="Times New Roman"/>
          <w:b w:val="false"/>
          <w:i w:val="false"/>
          <w:color w:val="000000"/>
          <w:sz w:val="28"/>
        </w:rPr>
        <w:t>
      Қызмет көрсетудің рұқсат етілетін барынша ұзақ уақыты – 20 минут.</w:t>
      </w:r>
    </w:p>
    <w:p>
      <w:pPr>
        <w:spacing w:after="0"/>
        <w:ind w:left="0"/>
        <w:jc w:val="both"/>
      </w:pPr>
      <w:r>
        <w:rPr>
          <w:rFonts w:ascii="Times New Roman"/>
          <w:b w:val="false"/>
          <w:i w:val="false"/>
          <w:color w:val="000000"/>
          <w:sz w:val="28"/>
        </w:rPr>
        <w:t>
      Көрсетілетін қызметті алушының уәкілетті өкілі құзыретін растайтын құжат және жеке басын куәландыратын құжат (көрсетілетін қызметті алушының жеке басын сәйкестендіру үшін) бойынша Мемлекеттік корпорацияға өтініш жасаған кезде мемлекеттік көрсетілетін қызметті көрсету үшін қажетті құжаттардың тізбесі:</w:t>
      </w:r>
    </w:p>
    <w:p>
      <w:pPr>
        <w:spacing w:after="0"/>
        <w:ind w:left="0"/>
        <w:jc w:val="both"/>
      </w:pPr>
      <w:r>
        <w:rPr>
          <w:rFonts w:ascii="Times New Roman"/>
          <w:b w:val="false"/>
          <w:i w:val="false"/>
          <w:color w:val="000000"/>
          <w:sz w:val="28"/>
        </w:rPr>
        <w:t>
      1)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тіркелемінің"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2)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тіркелемінің"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тұрғын үйдің (тұрғын ғимараттың) қаңқасының аяқталған құрылысының болуы туралы инжинирингтік компанияның есебі;</w:t>
      </w:r>
    </w:p>
    <w:p>
      <w:pPr>
        <w:spacing w:after="0"/>
        <w:ind w:left="0"/>
        <w:jc w:val="both"/>
      </w:pPr>
      <w:r>
        <w:rPr>
          <w:rFonts w:ascii="Times New Roman"/>
          <w:b w:val="false"/>
          <w:i w:val="false"/>
          <w:color w:val="000000"/>
          <w:sz w:val="28"/>
        </w:rPr>
        <w:t>
      инжинирингтік компаниямен шарт.</w:t>
      </w:r>
    </w:p>
    <w:p>
      <w:pPr>
        <w:spacing w:after="0"/>
        <w:ind w:left="0"/>
        <w:jc w:val="both"/>
      </w:pPr>
      <w:r>
        <w:rPr>
          <w:rFonts w:ascii="Times New Roman"/>
          <w:b w:val="false"/>
          <w:i w:val="false"/>
          <w:color w:val="000000"/>
          <w:sz w:val="28"/>
        </w:rPr>
        <w:t>
      Көрсетілген құжаттармен бiрге көрсетілетін қызметті алушы Мемлекеттік корпорацияға олардың көшiрмелерiн ұсынады. Салыстырып тексеруден кейiн құжаттардың түпнұсқалары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(қызметшілерінің) өзара іс-әрекетінің,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корпорация мен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қызметтің регламентіне қосымша</w:t>
            </w:r>
          </w:p>
        </w:tc>
      </w:tr>
    </w:tbl>
    <w:bookmarkStart w:name="z23" w:id="20"/>
    <w:p>
      <w:pPr>
        <w:spacing w:after="0"/>
        <w:ind w:left="0"/>
        <w:jc w:val="left"/>
      </w:pPr>
      <w:r>
        <w:rPr>
          <w:rFonts w:ascii="Times New Roman"/>
          <w:b/>
          <w:i w:val="false"/>
          <w:color w:val="000000"/>
        </w:rPr>
        <w:t xml:space="preserve"> "Үлескерлердің ақшасын тартуға рұқсат беру" мемлекеттік қызмет көрсетудің бизнес-процестерінің анықтамалығы </w:t>
      </w:r>
    </w:p>
    <w:bookmarkEnd w:id="20"/>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 қазандағы</w:t>
            </w:r>
            <w:r>
              <w:br/>
            </w:r>
            <w:r>
              <w:rPr>
                <w:rFonts w:ascii="Times New Roman"/>
                <w:b w:val="false"/>
                <w:i w:val="false"/>
                <w:color w:val="000000"/>
                <w:sz w:val="20"/>
              </w:rPr>
              <w:t>№ А-10/444 қаулысымен</w:t>
            </w:r>
            <w:r>
              <w:br/>
            </w:r>
            <w:r>
              <w:rPr>
                <w:rFonts w:ascii="Times New Roman"/>
                <w:b w:val="false"/>
                <w:i w:val="false"/>
                <w:color w:val="000000"/>
                <w:sz w:val="20"/>
              </w:rPr>
              <w:t>бекітілді</w:t>
            </w:r>
          </w:p>
        </w:tc>
      </w:tr>
    </w:tbl>
    <w:bookmarkStart w:name="z44" w:id="21"/>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21"/>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31.05.2018 </w:t>
      </w:r>
      <w:r>
        <w:rPr>
          <w:rFonts w:ascii="Times New Roman"/>
          <w:b w:val="false"/>
          <w:i w:val="false"/>
          <w:color w:val="ff0000"/>
          <w:sz w:val="28"/>
        </w:rPr>
        <w:t>№ А-6/245</w:t>
      </w:r>
      <w:r>
        <w:rPr>
          <w:rFonts w:ascii="Times New Roman"/>
          <w:b w:val="false"/>
          <w:i w:val="false"/>
          <w:color w:val="ff0000"/>
          <w:sz w:val="28"/>
        </w:rPr>
        <w:t xml:space="preserve"> (ресми жарияланған күнінен бастап қолданысқа енгізіледі) қаулысымен.</w:t>
      </w:r>
    </w:p>
    <w:bookmarkStart w:name="z45" w:id="22"/>
    <w:p>
      <w:pPr>
        <w:spacing w:after="0"/>
        <w:ind w:left="0"/>
        <w:jc w:val="left"/>
      </w:pPr>
      <w:r>
        <w:rPr>
          <w:rFonts w:ascii="Times New Roman"/>
          <w:b/>
          <w:i w:val="false"/>
          <w:color w:val="000000"/>
        </w:rPr>
        <w:t xml:space="preserve"> 1. Жалпы ережелер</w:t>
      </w:r>
    </w:p>
    <w:bookmarkEnd w:id="22"/>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 (бұдан әрі – мемлекеттік көрсетілетін қызмет) Ақмола облысы аудандардың, Көкшетау және Степногорск қалаларының жергілікті атқарушы органдарының құрылымдық бөлімшелерімен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8" w:id="23"/>
    <w:p>
      <w:pPr>
        <w:spacing w:after="0"/>
        <w:ind w:left="0"/>
        <w:jc w:val="both"/>
      </w:pPr>
      <w:r>
        <w:rPr>
          <w:rFonts w:ascii="Times New Roman"/>
          <w:b w:val="false"/>
          <w:i w:val="false"/>
          <w:color w:val="000000"/>
          <w:sz w:val="28"/>
        </w:rPr>
        <w:t>
      2. Мемлекеттік көрсетілетін қызмет көрсетудің нысаны: қағаз түрінде.</w:t>
      </w:r>
    </w:p>
    <w:bookmarkEnd w:id="23"/>
    <w:bookmarkStart w:name="z29" w:id="24"/>
    <w:p>
      <w:pPr>
        <w:spacing w:after="0"/>
        <w:ind w:left="0"/>
        <w:jc w:val="both"/>
      </w:pPr>
      <w:r>
        <w:rPr>
          <w:rFonts w:ascii="Times New Roman"/>
          <w:b w:val="false"/>
          <w:i w:val="false"/>
          <w:color w:val="000000"/>
          <w:sz w:val="28"/>
        </w:rPr>
        <w:t xml:space="preserve">
      3. Мемлекеттік көрсетілетін қызмет көрсету нәтижесі – Қазақстан Республикасы Инвестициялар және даму министрінің 2017 жылғы 26 маусымдағы № 387 бұйрығымен бекітілген "Тұрғын үй құрылысына үлестік қатысу туралы шарттың есептік жазбасы туралы үзінді беру" мемлекеттік қызмет көрсету стандартының (Нормативтік құқықтық актілерді мемлекеттік тіркеу тізілімінде № 15398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(бұдан әрі - үзін)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(бұдан әрі – бас тарту туралы жауап) беру.</w:t>
      </w:r>
    </w:p>
    <w:bookmarkEnd w:id="24"/>
    <w:p>
      <w:pPr>
        <w:spacing w:after="0"/>
        <w:ind w:left="0"/>
        <w:jc w:val="both"/>
      </w:pPr>
      <w:r>
        <w:rPr>
          <w:rFonts w:ascii="Times New Roman"/>
          <w:b w:val="false"/>
          <w:i w:val="false"/>
          <w:color w:val="000000"/>
          <w:sz w:val="28"/>
        </w:rPr>
        <w:t>
      Мемлекеттік көрсетілетін қызмет көрсету нәтижесін беру нысаны: қағаз түрінде.</w:t>
      </w:r>
    </w:p>
    <w:bookmarkStart w:name="z30"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1" w:id="2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6"/>
    <w:bookmarkStart w:name="z32"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үзінді жобасын немесе бас тарту туралы жауап дайындайды - 5 жұмыс күні;</w:t>
      </w:r>
    </w:p>
    <w:p>
      <w:pPr>
        <w:spacing w:after="0"/>
        <w:ind w:left="0"/>
        <w:jc w:val="both"/>
      </w:pPr>
      <w:r>
        <w:rPr>
          <w:rFonts w:ascii="Times New Roman"/>
          <w:b w:val="false"/>
          <w:i w:val="false"/>
          <w:color w:val="000000"/>
          <w:sz w:val="28"/>
        </w:rPr>
        <w:t>
      4) көрсетілетін қызметті беруші басшысы үзіндіні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кеңсесінің қызметкері үзіндіні немесе бас тарту туралы жауапты береді - 15 минут.</w:t>
      </w:r>
    </w:p>
    <w:bookmarkStart w:name="z33" w:id="28"/>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нәтижелері:</w:t>
      </w:r>
    </w:p>
    <w:bookmarkEnd w:id="2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үзіндің немесе бас тарту туралы жауабының жобасы;</w:t>
      </w:r>
    </w:p>
    <w:p>
      <w:pPr>
        <w:spacing w:after="0"/>
        <w:ind w:left="0"/>
        <w:jc w:val="both"/>
      </w:pPr>
      <w:r>
        <w:rPr>
          <w:rFonts w:ascii="Times New Roman"/>
          <w:b w:val="false"/>
          <w:i w:val="false"/>
          <w:color w:val="000000"/>
          <w:sz w:val="28"/>
        </w:rPr>
        <w:t>
      4) үзіндіге немесе бас тарту туралы жауапқа қол қою;</w:t>
      </w:r>
    </w:p>
    <w:p>
      <w:pPr>
        <w:spacing w:after="0"/>
        <w:ind w:left="0"/>
        <w:jc w:val="both"/>
      </w:pPr>
      <w:r>
        <w:rPr>
          <w:rFonts w:ascii="Times New Roman"/>
          <w:b w:val="false"/>
          <w:i w:val="false"/>
          <w:color w:val="000000"/>
          <w:sz w:val="28"/>
        </w:rPr>
        <w:t>
      5) үзінді немесе бас тарту туралы жауапты беру.</w:t>
      </w:r>
    </w:p>
    <w:bookmarkStart w:name="z34"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6"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3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үзінді жобасын немесе бас тарту туралы жауап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үзіндіні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үзіндіні немесе бас тарту туралы жауапты береді - 15 минут.</w:t>
      </w:r>
    </w:p>
    <w:bookmarkStart w:name="z37" w:id="3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сипаттау</w:t>
      </w:r>
    </w:p>
    <w:bookmarkEnd w:id="32"/>
    <w:bookmarkStart w:name="z38" w:id="33"/>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3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қызметті берушінің рәсімдері (әрекеті);</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қызметті алушыға көрсетілген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рұқcат етілетін барынша ұзақ уақыты – 15 минут.</w:t>
      </w:r>
    </w:p>
    <w:p>
      <w:pPr>
        <w:spacing w:after="0"/>
        <w:ind w:left="0"/>
        <w:jc w:val="both"/>
      </w:pPr>
      <w:r>
        <w:rPr>
          <w:rFonts w:ascii="Times New Roman"/>
          <w:b w:val="false"/>
          <w:i w:val="false"/>
          <w:color w:val="000000"/>
          <w:sz w:val="28"/>
        </w:rPr>
        <w:t>
      Қызмет көрсетудің рұқсат етілетін барынша ұзақ уақыты – 20 минут.</w:t>
      </w:r>
    </w:p>
    <w:p>
      <w:pPr>
        <w:spacing w:after="0"/>
        <w:ind w:left="0"/>
        <w:jc w:val="both"/>
      </w:pPr>
      <w:r>
        <w:rPr>
          <w:rFonts w:ascii="Times New Roman"/>
          <w:b w:val="false"/>
          <w:i w:val="false"/>
          <w:color w:val="000000"/>
          <w:sz w:val="28"/>
        </w:rPr>
        <w:t>
      Көрсетілетін қызметті алушының уәкілетті өкілі құзыретін растайтын құжат және жеке басын куәландыратын құжат (көрсетілетін қызметті алушының жеке басын сәйкестендіру үшін) бойынша Мемлекеттік корпорацияға өтініш жасаған кезде мемлекеттік көрсетілетін қызметті көрсету үшін қажетті құжаттардың тізбесі: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шартқа(-тарға) өзгерістер мен (немесе) толықтырулар енгізу туралы шартты/қосымша келісімді талап ету құқықтарын басқаға беру туралы шартты есепке қою/шартты есептен шығару туралы өтініш;</w:t>
      </w:r>
    </w:p>
    <w:p>
      <w:pPr>
        <w:spacing w:after="0"/>
        <w:ind w:left="0"/>
        <w:jc w:val="both"/>
      </w:pPr>
      <w:r>
        <w:rPr>
          <w:rFonts w:ascii="Times New Roman"/>
          <w:b w:val="false"/>
          <w:i w:val="false"/>
          <w:color w:val="000000"/>
          <w:sz w:val="28"/>
        </w:rPr>
        <w:t>
      2) Тұрғын үй құрылысына кепілдік беру қорының тұрғын үй құрылысына кепілдік беруі туралы шартты немесе жергілікті атқарушы органның үлескерлердің ақшасын тартуға рұқсат беру туралы шешімі;</w:t>
      </w:r>
    </w:p>
    <w:p>
      <w:pPr>
        <w:spacing w:after="0"/>
        <w:ind w:left="0"/>
        <w:jc w:val="both"/>
      </w:pPr>
      <w:r>
        <w:rPr>
          <w:rFonts w:ascii="Times New Roman"/>
          <w:b w:val="false"/>
          <w:i w:val="false"/>
          <w:color w:val="000000"/>
          <w:sz w:val="28"/>
        </w:rPr>
        <w:t>
      3) Тұрғын үй құрылысына үлестік қатысу туралы шарттың, Шартқа қосымша келісімнің (болған жағдайда) түпнұсқасы.</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40" w:id="34"/>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қызмет көрсетудің бизнес-процестерінің анықтамалығы </w:t>
      </w:r>
    </w:p>
    <w:bookmarkEnd w:id="34"/>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